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d842" w14:textId="b17d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қаласы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2023 жылғы 27 желтоқсандағы № 101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Қаражал қаласы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және өнеркәсіп-тауар дүкендері, аралас дүкендер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сыпырындысы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 (автожанармай станциялары)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