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f66753" w14:textId="df667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азаматтарының жекелеген санаттарына амбулаториялық емдеу кезінде тегін медициналық көмектің кепілдік берілген көлемін, оның ішінде дәрілік заттарды қосымша беру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облыстық мәслихатының 2023 жылғы 5 желтоқсандағы № 92 шешімі.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"Халық денсаулығы және денсаулық сақтау жүйесі туралы" кодексінің 12-бабы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"Қазақстан Республикасындағы жергілікті мемлекеттік басқару және өзін-өзі басқару туралы" Заңының 6-бабы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Ұлытау облыстық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 азаматтарының жекелеген санаттарына амбулаториялық емдеу кезінде тегін медициналық көмектің кепілдік берілген көлемін, оның ішінде дәрілік заттарды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берілсін.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Ұлытау облыстық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Б.Шингисов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облыстық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VIII сессиясының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№92 шешіміне қосымша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азаматтарының жекелеген санаттарына амбулаториялық емдеу кезінде тегін медициналық көмектің кепілдік берілген көлемін, оның ішінде дәрілік заттарды қосымша тізбесі</w:t>
      </w:r>
    </w:p>
    <w:bookmarkEnd w:id="3"/>
    <w:bookmarkStart w:name="z4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Ұлытау облыстық мәслихатының 03.07.2025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"Дюшеннің бұлшықет дистрофиясы" - "Этеплирсен" препараты;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"Муковисцидоз" - "Тобрамицин" препараты;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"Өкпе артериялық гипертензиясы ересектер" - "Силденафил" препараты;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"Өкпе артериялық гипертензиясы ересектер" - "Риоцигуат" препараты;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"Кәмелетке толмаған идиопатиялық артрит" - "Голимумаб", "Адалимумаб" препараты;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"Бехтерев ауруы" - Инфликсимаб препараты;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"Созылмалы идиопатиялық тромбоцитопениялық пурпура" - "иммуноглобулин G (адамның қалыпты)" препараты;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"Жүрекшелердің созылмалы фибрилляциясы (атриальды фибрилляция)" - "Ривароксабан" препараты;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"Төменгі аяқ артерияларының атеросклерозын облитерациялау" - ривароксабан препараты;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"Жүйелік склеродерма" - "Метилпреднизолон" препараты;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"Ревматоидты артрит" - "Адалимумаб" препараты;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"Басқа нақтыланған жүйелік зақымдану" - "Анакинра" препараты;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"Өкпенің созылмалы обструктивті ауруы" - "Олодотерол" препараты;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"Ойық жаралы колит" - "Адалимумаб" препараты;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"Артропиялық псориаз" - Гуселькумаб препараты;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Кәмелетке толмаған балалардың идиопатиялық артриті- голимумаб; Тоцилизумаб тері астына енгізуге арналған ерітінді;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Шашыраңқы склероз –Кладрибин, Сипонимод препараттары;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Тұқым қуалайтын ангионевроздық ісіну – С1- плазма негізіндегі ингибитор препараттары;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Оптикомиелит (Девик ауруы) - Сатрализумаб тері астына енгізуге арналған ерітінді: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Гипогликемияның басқа түрлері- Ланреотид бұлшықет ішіне енгізуге арналған ерітінділер;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Оптиконевромиелит (девик ауруы)- Ритуксимаб инфузияға арналған ерітінді дайындауға арналған концентрат;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Тұқым құалайтын қуық нейрофибромасы – Селуметиниб таблеткалар;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"Аллергиялық компоненттің басым болуымен астма" - Тезепелумаб препараты;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"Бастапқы иммунитет тапшылығы. Комплимент жүйесіндегі ақау. Тұқым қуалайтын ангиоэдема"- Ланаделумаб препараты;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"Басқа тұқым қуалайтын жұлын бұлшықет атрофиялары. Кугель-Берга-Веландра баяу прогрессивті курс" - Рисдиплам препараты.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"Қозғалыс нейрон ауруы" - Рилузол препараты.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26-тармақпен толықтырылды – Ұлытау облыстық мәслихатының 15.04.2026 </w:t>
      </w:r>
      <w:r>
        <w:rPr>
          <w:rFonts w:ascii="Times New Roman"/>
          <w:b w:val="false"/>
          <w:i w:val="false"/>
          <w:color w:val="000000"/>
          <w:sz w:val="28"/>
        </w:rPr>
        <w:t>№ 318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"Гемолитикалық-уремиялық синдромы"- Экулизумаб препараты.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27-тармақпен толықтырылды – Ұлытау облыстық мәслихатының 15.04.2026 </w:t>
      </w:r>
      <w:r>
        <w:rPr>
          <w:rFonts w:ascii="Times New Roman"/>
          <w:b w:val="false"/>
          <w:i w:val="false"/>
          <w:color w:val="000000"/>
          <w:sz w:val="28"/>
        </w:rPr>
        <w:t>№ 318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"Жүйелі қызыл жегі" - Анифролумаб препараты.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28-тармақпен толықтырылды – Ұлытау облыстық мәслихатының 15.04.2026 </w:t>
      </w:r>
      <w:r>
        <w:rPr>
          <w:rFonts w:ascii="Times New Roman"/>
          <w:b w:val="false"/>
          <w:i w:val="false"/>
          <w:color w:val="000000"/>
          <w:sz w:val="28"/>
        </w:rPr>
        <w:t>№ 318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"Ойық жаралы колит" - Адалимумаб препараты.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29-тармақпен толықтырылды – Ұлытау облыстық мәслихатының 15.04.2026 </w:t>
      </w:r>
      <w:r>
        <w:rPr>
          <w:rFonts w:ascii="Times New Roman"/>
          <w:b w:val="false"/>
          <w:i w:val="false"/>
          <w:color w:val="000000"/>
          <w:sz w:val="28"/>
        </w:rPr>
        <w:t>№ 318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"Тубулярлы некрозы бар жедел бүйрек жеткіліксіздігі" - Экулизумаб препараты.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30-тармақпен толықтырылды – Ұлытау облыстық мәслихатының 15.04.2026 </w:t>
      </w:r>
      <w:r>
        <w:rPr>
          <w:rFonts w:ascii="Times New Roman"/>
          <w:b w:val="false"/>
          <w:i w:val="false"/>
          <w:color w:val="000000"/>
          <w:sz w:val="28"/>
        </w:rPr>
        <w:t>№ 318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"Идиопатиялық өкпе артериялық гипертензиясы" - Мацитентан препараты 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31-тармақпен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"Жүйелі қызыл жегі"- Ритуксимаб препараты.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32-тармақпен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"Көптік миелома" - Помалидомид препараты.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33-тармақпен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"Созылмалы В-жасушалы лимфоцитарлы лейкоз" - Вентокласт препараты.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34-тармақпен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"Аорта доғасының синдромы" - Тоцилизумаб препараты.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35-тармақпен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"Жүйелі қызыл жегі"- Микофенол қышқылы препараты.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36-тармақпен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"Ювенильді идиопатиялық артрит" - Канакинумаб препараты.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37-тармақпен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"Идиопатиялық өкпе артериялық гипертензиясы" - Бозентан препараты.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38-тармақпен толықтырылды - Ұлытау облыстық мәслихатының 25.09.2026 </w:t>
      </w:r>
      <w:r>
        <w:rPr>
          <w:rFonts w:ascii="Times New Roman"/>
          <w:b w:val="false"/>
          <w:i w:val="false"/>
          <w:color w:val="000000"/>
          <w:sz w:val="28"/>
        </w:rPr>
        <w:t>№ 38/355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