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b4d57" w14:textId="10b4d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ауылдық округтер әкімі аппараттары мен жергілікті бюджеттен қаржыландырылатын аудандық атқарушы органдардың "Б" корпусының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ауданы әкімдігінің 2023 жылғы 23 қарашадағы № 498 қаулысы. Күші жойылды - Жамбыл облысы Қордай ауданы әкімдігінің 2025 жылғы 04 қарашадағы № 377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Қордай ауданы әкімдігінің 04.11.2025 № </w:t>
      </w:r>
      <w:r>
        <w:rPr>
          <w:rFonts w:ascii="Times New Roman"/>
          <w:b w:val="false"/>
          <w:i w:val="false"/>
          <w:color w:val="ff0000"/>
          <w:sz w:val="28"/>
        </w:rPr>
        <w:t>377</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Қордай ауданы әкімдігі ҚАУЛЫ ЕТЕДІ:</w:t>
      </w:r>
    </w:p>
    <w:bookmarkStart w:name="z8" w:id="0"/>
    <w:p>
      <w:pPr>
        <w:spacing w:after="0"/>
        <w:ind w:left="0"/>
        <w:jc w:val="both"/>
      </w:pPr>
      <w:r>
        <w:rPr>
          <w:rFonts w:ascii="Times New Roman"/>
          <w:b w:val="false"/>
          <w:i w:val="false"/>
          <w:color w:val="000000"/>
          <w:sz w:val="28"/>
        </w:rPr>
        <w:t>
      1. Қоса беріліп отырған аудан, аудандық маңызы бар қала, ауылдар және ауылдық округтер әкімі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 осы қаулының қосымшасына сәйкес бекітілсін.</w:t>
      </w:r>
    </w:p>
    <w:bookmarkEnd w:id="0"/>
    <w:bookmarkStart w:name="z9" w:id="1"/>
    <w:p>
      <w:pPr>
        <w:spacing w:after="0"/>
        <w:ind w:left="0"/>
        <w:jc w:val="both"/>
      </w:pPr>
      <w:r>
        <w:rPr>
          <w:rFonts w:ascii="Times New Roman"/>
          <w:b w:val="false"/>
          <w:i w:val="false"/>
          <w:color w:val="000000"/>
          <w:sz w:val="28"/>
        </w:rPr>
        <w:t>
      2. "Қордай ауданы әкімінің аппараты" мемлекеттік мекемесі Қазақстан Республикасының заңнамасында белгіленген тәртіппен:</w:t>
      </w:r>
    </w:p>
    <w:bookmarkEnd w:id="1"/>
    <w:bookmarkStart w:name="z10" w:id="2"/>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орыс және қазақ тілдеріндегі электрондық түрдегі көшірмесін Қазақстан Республикасынының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Жамбыл облысы бойынша филиалына ресми жариялау және Қазақстан Республикалық нормативтік құқықтық актілерінің эталондық бақылау банкіне енгізу үшін жіберілуін;</w:t>
      </w:r>
    </w:p>
    <w:bookmarkEnd w:id="2"/>
    <w:bookmarkStart w:name="z11" w:id="3"/>
    <w:p>
      <w:pPr>
        <w:spacing w:after="0"/>
        <w:ind w:left="0"/>
        <w:jc w:val="both"/>
      </w:pPr>
      <w:r>
        <w:rPr>
          <w:rFonts w:ascii="Times New Roman"/>
          <w:b w:val="false"/>
          <w:i w:val="false"/>
          <w:color w:val="000000"/>
          <w:sz w:val="28"/>
        </w:rPr>
        <w:t>
      2) осы қаулының ресми жарияланғанынан кейін оның Қордай ауданы әкімдігінің интернет-ресурсында орналастырылуын қамтамасыз етсін.</w:t>
      </w:r>
    </w:p>
    <w:bookmarkEnd w:id="3"/>
    <w:bookmarkStart w:name="z12" w:id="4"/>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Нұрболат Ақынғалиұлы Сатымқұлға жүктелсін.</w:t>
      </w:r>
    </w:p>
    <w:bookmarkEnd w:id="4"/>
    <w:bookmarkStart w:name="z13"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Болатбеков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 " қарашадағы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18" w:id="6"/>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мемлекеттік әкімшілік қызметшілері мен Қордай ауданы әкімі аппараты мемлекеттік әкімшілік қызметшілерінің қызметін бағалаудың әдістемесі</w:t>
      </w:r>
    </w:p>
    <w:bookmarkEnd w:id="6"/>
    <w:bookmarkStart w:name="z19" w:id="7"/>
    <w:p>
      <w:pPr>
        <w:spacing w:after="0"/>
        <w:ind w:left="0"/>
        <w:jc w:val="left"/>
      </w:pPr>
      <w:r>
        <w:rPr>
          <w:rFonts w:ascii="Times New Roman"/>
          <w:b/>
          <w:i w:val="false"/>
          <w:color w:val="000000"/>
        </w:rPr>
        <w:t xml:space="preserve"> 1-тарау. Жалпы ережелер</w:t>
      </w:r>
    </w:p>
    <w:bookmarkEnd w:id="7"/>
    <w:bookmarkStart w:name="z20" w:id="8"/>
    <w:p>
      <w:pPr>
        <w:spacing w:after="0"/>
        <w:ind w:left="0"/>
        <w:jc w:val="both"/>
      </w:pPr>
      <w:r>
        <w:rPr>
          <w:rFonts w:ascii="Times New Roman"/>
          <w:b w:val="false"/>
          <w:i w:val="false"/>
          <w:color w:val="000000"/>
          <w:sz w:val="28"/>
        </w:rPr>
        <w:t>
      1. Осы "Б" корпусындағы аудандық бюджеттен қаржыландырылатын атқарушы органдардың мемлекеттік әкімшілік қызметшілері мен Қордай ауданы әкімі аппараты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Заңының (бұдан әрі – Заң) 33-бабының 5-тармағына сәйкес "Б" корпусы мемлекеттік әкімшілік қызметшілерінің (бұдан әрі - "Б" корпусының қызметшілері) қызметін бағалау тәртібін айқындайды.</w:t>
      </w:r>
    </w:p>
    <w:bookmarkEnd w:id="8"/>
    <w:bookmarkStart w:name="z21" w:id="9"/>
    <w:p>
      <w:pPr>
        <w:spacing w:after="0"/>
        <w:ind w:left="0"/>
        <w:jc w:val="both"/>
      </w:pPr>
      <w:r>
        <w:rPr>
          <w:rFonts w:ascii="Times New Roman"/>
          <w:b w:val="false"/>
          <w:i w:val="false"/>
          <w:color w:val="000000"/>
          <w:sz w:val="28"/>
        </w:rPr>
        <w:t>
      2. Осы Әдістемеде қолданылатын негізгі ұғымдар:</w:t>
      </w:r>
    </w:p>
    <w:bookmarkEnd w:id="9"/>
    <w:bookmarkStart w:name="z22"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0"/>
    <w:bookmarkStart w:name="z23"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24"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25" w:id="13"/>
    <w:p>
      <w:pPr>
        <w:spacing w:after="0"/>
        <w:ind w:left="0"/>
        <w:jc w:val="both"/>
      </w:pPr>
      <w:r>
        <w:rPr>
          <w:rFonts w:ascii="Times New Roman"/>
          <w:b w:val="false"/>
          <w:i w:val="false"/>
          <w:color w:val="000000"/>
          <w:sz w:val="28"/>
        </w:rPr>
        <w:t>
      4) құрылымдық бөлімшенің/мемлекеттік органның басшысы – Е-1, Е-2, E-R-1 санаттарының (аудан әкімінің орынбасарлары, аудан әкімінің аппарат басшысы, дербес бөлім басшылары, кент және ауылдық округ әкімдері) "Б" корпусының мемлекеттік әкімшілік қызметшісі;</w:t>
      </w:r>
    </w:p>
    <w:bookmarkEnd w:id="13"/>
    <w:bookmarkStart w:name="z26" w:id="14"/>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4"/>
    <w:bookmarkStart w:name="z27" w:id="15"/>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5"/>
    <w:bookmarkStart w:name="z28" w:id="16"/>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6"/>
    <w:bookmarkStart w:name="z29"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30"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31"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32"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bookmarkStart w:name="z33" w:id="21"/>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1"/>
    <w:bookmarkStart w:name="z34" w:id="22"/>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22"/>
    <w:bookmarkStart w:name="z35" w:id="23"/>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3"/>
    <w:bookmarkStart w:name="z36" w:id="24"/>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4"/>
    <w:bookmarkStart w:name="z37" w:id="25"/>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38"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39" w:id="27"/>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7"/>
    <w:bookmarkStart w:name="z40" w:id="28"/>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8"/>
    <w:bookmarkStart w:name="z41" w:id="29"/>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9"/>
    <w:bookmarkStart w:name="z42"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43"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44"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45"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6"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47" w:id="35"/>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5"/>
    <w:bookmarkStart w:name="z48" w:id="36"/>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6"/>
    <w:bookmarkStart w:name="z49" w:id="37"/>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7"/>
    <w:bookmarkStart w:name="z50" w:id="38"/>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8"/>
    <w:bookmarkStart w:name="z51" w:id="39"/>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9"/>
    <w:bookmarkStart w:name="z52" w:id="40"/>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53" w:id="41"/>
    <w:p>
      <w:pPr>
        <w:spacing w:after="0"/>
        <w:ind w:left="0"/>
        <w:jc w:val="both"/>
      </w:pPr>
      <w:r>
        <w:rPr>
          <w:rFonts w:ascii="Times New Roman"/>
          <w:b w:val="false"/>
          <w:i w:val="false"/>
          <w:color w:val="000000"/>
          <w:sz w:val="28"/>
        </w:rPr>
        <w:t>
      14.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41"/>
    <w:bookmarkStart w:name="z54" w:id="42"/>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2"/>
    <w:bookmarkStart w:name="z55" w:id="43"/>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3"/>
    <w:bookmarkStart w:name="z56" w:id="44"/>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4"/>
    <w:bookmarkStart w:name="z57" w:id="45"/>
    <w:p>
      <w:pPr>
        <w:spacing w:after="0"/>
        <w:ind w:left="0"/>
        <w:jc w:val="both"/>
      </w:pPr>
      <w:r>
        <w:rPr>
          <w:rFonts w:ascii="Times New Roman"/>
          <w:b w:val="false"/>
          <w:i w:val="false"/>
          <w:color w:val="000000"/>
          <w:sz w:val="28"/>
        </w:rPr>
        <w:t>
      18. Бағалаушы адам мыналарға жауапты болады:</w:t>
      </w:r>
    </w:p>
    <w:bookmarkEnd w:id="45"/>
    <w:bookmarkStart w:name="z58" w:id="46"/>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6"/>
    <w:bookmarkStart w:name="z59" w:id="47"/>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7"/>
    <w:bookmarkStart w:name="z60" w:id="48"/>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8"/>
    <w:bookmarkStart w:name="z61" w:id="49"/>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9"/>
    <w:bookmarkStart w:name="z62" w:id="50"/>
    <w:p>
      <w:pPr>
        <w:spacing w:after="0"/>
        <w:ind w:left="0"/>
        <w:jc w:val="both"/>
      </w:pPr>
      <w:r>
        <w:rPr>
          <w:rFonts w:ascii="Times New Roman"/>
          <w:b w:val="false"/>
          <w:i w:val="false"/>
          <w:color w:val="000000"/>
          <w:sz w:val="28"/>
        </w:rPr>
        <w:t>
      19. Бағаланатын адам мыналарға жауапты болады:</w:t>
      </w:r>
    </w:p>
    <w:bookmarkEnd w:id="50"/>
    <w:bookmarkStart w:name="z63" w:id="5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1"/>
    <w:bookmarkStart w:name="z64" w:id="52"/>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2"/>
    <w:bookmarkStart w:name="z65" w:id="53"/>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3"/>
    <w:bookmarkStart w:name="z66" w:id="54"/>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54"/>
    <w:bookmarkStart w:name="z67" w:id="5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5"/>
    <w:bookmarkStart w:name="z68" w:id="56"/>
    <w:p>
      <w:pPr>
        <w:spacing w:after="0"/>
        <w:ind w:left="0"/>
        <w:jc w:val="both"/>
      </w:pPr>
      <w:r>
        <w:rPr>
          <w:rFonts w:ascii="Times New Roman"/>
          <w:b w:val="false"/>
          <w:i w:val="false"/>
          <w:color w:val="000000"/>
          <w:sz w:val="28"/>
        </w:rPr>
        <w:t>
      2) НМИ уақтылы талдау мен келісу;</w:t>
      </w:r>
    </w:p>
    <w:bookmarkEnd w:id="56"/>
    <w:bookmarkStart w:name="z69" w:id="57"/>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7"/>
    <w:bookmarkStart w:name="z70" w:id="58"/>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8"/>
    <w:bookmarkStart w:name="z71" w:id="59"/>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9"/>
    <w:bookmarkStart w:name="z72" w:id="60"/>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0"/>
    <w:bookmarkStart w:name="z73" w:id="61"/>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1"/>
    <w:bookmarkStart w:name="z74" w:id="62"/>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62"/>
    <w:bookmarkStart w:name="z75" w:id="63"/>
    <w:p>
      <w:pPr>
        <w:spacing w:after="0"/>
        <w:ind w:left="0"/>
        <w:jc w:val="both"/>
      </w:pPr>
      <w:r>
        <w:rPr>
          <w:rFonts w:ascii="Times New Roman"/>
          <w:b w:val="false"/>
          <w:i w:val="false"/>
          <w:color w:val="000000"/>
          <w:sz w:val="28"/>
        </w:rPr>
        <w:t>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3"/>
    <w:bookmarkStart w:name="z76" w:id="64"/>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4"/>
    <w:bookmarkStart w:name="z77" w:id="65"/>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5"/>
    <w:bookmarkStart w:name="z78" w:id="66"/>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бір айдан аз болса, аталған қызметшіге НМИ белгіленбейді.</w:t>
      </w:r>
    </w:p>
    <w:bookmarkEnd w:id="66"/>
    <w:bookmarkStart w:name="z79" w:id="67"/>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67"/>
    <w:bookmarkStart w:name="z80" w:id="68"/>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8"/>
    <w:bookmarkStart w:name="z81" w:id="69"/>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9"/>
    <w:bookmarkStart w:name="z82" w:id="70"/>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70"/>
    <w:bookmarkStart w:name="z83" w:id="7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1"/>
    <w:bookmarkStart w:name="z84" w:id="72"/>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2"/>
    <w:bookmarkStart w:name="z85" w:id="7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3"/>
    <w:bookmarkStart w:name="z86" w:id="74"/>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4"/>
    <w:bookmarkStart w:name="z87" w:id="75"/>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5"/>
    <w:bookmarkStart w:name="z88" w:id="76"/>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6"/>
    <w:bookmarkStart w:name="z89" w:id="77"/>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7"/>
    <w:bookmarkStart w:name="z90" w:id="78"/>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8"/>
    <w:bookmarkStart w:name="z91" w:id="79"/>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79"/>
    <w:bookmarkStart w:name="z92" w:id="80"/>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80"/>
    <w:bookmarkStart w:name="z93" w:id="81"/>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1"/>
    <w:bookmarkStart w:name="z94" w:id="82"/>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2"/>
    <w:bookmarkStart w:name="z95" w:id="83"/>
    <w:p>
      <w:pPr>
        <w:spacing w:after="0"/>
        <w:ind w:left="0"/>
        <w:jc w:val="both"/>
      </w:pPr>
      <w:r>
        <w:rPr>
          <w:rFonts w:ascii="Times New Roman"/>
          <w:b w:val="false"/>
          <w:i w:val="false"/>
          <w:color w:val="000000"/>
          <w:sz w:val="28"/>
        </w:rPr>
        <w:t>
      30.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3"/>
    <w:bookmarkStart w:name="z96" w:id="84"/>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4"/>
    <w:bookmarkStart w:name="z97" w:id="85"/>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85"/>
    <w:bookmarkStart w:name="z98" w:id="86"/>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6"/>
    <w:bookmarkStart w:name="z99" w:id="87"/>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7"/>
    <w:bookmarkStart w:name="z100" w:id="88"/>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8"/>
    <w:bookmarkStart w:name="z101" w:id="89"/>
    <w:p>
      <w:pPr>
        <w:spacing w:after="0"/>
        <w:ind w:left="0"/>
        <w:jc w:val="both"/>
      </w:pPr>
      <w:r>
        <w:rPr>
          <w:rFonts w:ascii="Times New Roman"/>
          <w:b w:val="false"/>
          <w:i w:val="false"/>
          <w:color w:val="000000"/>
          <w:sz w:val="28"/>
        </w:rPr>
        <w:t>
      функционалдық міндеттерді орындау сапасы;</w:t>
      </w:r>
    </w:p>
    <w:bookmarkEnd w:id="89"/>
    <w:bookmarkStart w:name="z102" w:id="90"/>
    <w:p>
      <w:pPr>
        <w:spacing w:after="0"/>
        <w:ind w:left="0"/>
        <w:jc w:val="both"/>
      </w:pPr>
      <w:r>
        <w:rPr>
          <w:rFonts w:ascii="Times New Roman"/>
          <w:b w:val="false"/>
          <w:i w:val="false"/>
          <w:color w:val="000000"/>
          <w:sz w:val="28"/>
        </w:rPr>
        <w:t>
      тапсырмаларды орындау мерзімдерін сақтау;</w:t>
      </w:r>
    </w:p>
    <w:bookmarkEnd w:id="90"/>
    <w:bookmarkStart w:name="z103" w:id="91"/>
    <w:p>
      <w:pPr>
        <w:spacing w:after="0"/>
        <w:ind w:left="0"/>
        <w:jc w:val="both"/>
      </w:pPr>
      <w:r>
        <w:rPr>
          <w:rFonts w:ascii="Times New Roman"/>
          <w:b w:val="false"/>
          <w:i w:val="false"/>
          <w:color w:val="000000"/>
          <w:sz w:val="28"/>
        </w:rPr>
        <w:t>
      дербестік және бастамашылық;</w:t>
      </w:r>
    </w:p>
    <w:bookmarkEnd w:id="91"/>
    <w:bookmarkStart w:name="z104" w:id="92"/>
    <w:p>
      <w:pPr>
        <w:spacing w:after="0"/>
        <w:ind w:left="0"/>
        <w:jc w:val="both"/>
      </w:pPr>
      <w:r>
        <w:rPr>
          <w:rFonts w:ascii="Times New Roman"/>
          <w:b w:val="false"/>
          <w:i w:val="false"/>
          <w:color w:val="000000"/>
          <w:sz w:val="28"/>
        </w:rPr>
        <w:t>
      еңбек тәртібі.</w:t>
      </w:r>
    </w:p>
    <w:bookmarkEnd w:id="92"/>
    <w:bookmarkStart w:name="z105" w:id="93"/>
    <w:p>
      <w:pPr>
        <w:spacing w:after="0"/>
        <w:ind w:left="0"/>
        <w:jc w:val="left"/>
      </w:pPr>
      <w:r>
        <w:rPr>
          <w:rFonts w:ascii="Times New Roman"/>
          <w:b/>
          <w:i w:val="false"/>
          <w:color w:val="000000"/>
        </w:rPr>
        <w:t xml:space="preserve"> 4-тарау. 360 әдісі бойынша бағалау тәртібі</w:t>
      </w:r>
    </w:p>
    <w:bookmarkEnd w:id="93"/>
    <w:bookmarkStart w:name="z106" w:id="94"/>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4"/>
    <w:bookmarkStart w:name="z107" w:id="95"/>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95"/>
    <w:bookmarkStart w:name="z108" w:id="96"/>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6"/>
    <w:bookmarkStart w:name="z109" w:id="97"/>
    <w:p>
      <w:pPr>
        <w:spacing w:after="0"/>
        <w:ind w:left="0"/>
        <w:jc w:val="both"/>
      </w:pPr>
      <w:r>
        <w:rPr>
          <w:rFonts w:ascii="Times New Roman"/>
          <w:b w:val="false"/>
          <w:i w:val="false"/>
          <w:color w:val="000000"/>
          <w:sz w:val="28"/>
        </w:rPr>
        <w:t>
      құрылымдық бөлімшелердің басшылары үшін:</w:t>
      </w:r>
    </w:p>
    <w:bookmarkEnd w:id="97"/>
    <w:bookmarkStart w:name="z110" w:id="98"/>
    <w:p>
      <w:pPr>
        <w:spacing w:after="0"/>
        <w:ind w:left="0"/>
        <w:jc w:val="both"/>
      </w:pPr>
      <w:r>
        <w:rPr>
          <w:rFonts w:ascii="Times New Roman"/>
          <w:b w:val="false"/>
          <w:i w:val="false"/>
          <w:color w:val="000000"/>
          <w:sz w:val="28"/>
        </w:rPr>
        <w:t>
      қызметті басқару;</w:t>
      </w:r>
    </w:p>
    <w:bookmarkEnd w:id="98"/>
    <w:bookmarkStart w:name="z111" w:id="99"/>
    <w:p>
      <w:pPr>
        <w:spacing w:after="0"/>
        <w:ind w:left="0"/>
        <w:jc w:val="both"/>
      </w:pPr>
      <w:r>
        <w:rPr>
          <w:rFonts w:ascii="Times New Roman"/>
          <w:b w:val="false"/>
          <w:i w:val="false"/>
          <w:color w:val="000000"/>
          <w:sz w:val="28"/>
        </w:rPr>
        <w:t>
      тиімді коммуникацияларды құру;</w:t>
      </w:r>
    </w:p>
    <w:bookmarkEnd w:id="99"/>
    <w:bookmarkStart w:name="z112" w:id="100"/>
    <w:p>
      <w:pPr>
        <w:spacing w:after="0"/>
        <w:ind w:left="0"/>
        <w:jc w:val="both"/>
      </w:pPr>
      <w:r>
        <w:rPr>
          <w:rFonts w:ascii="Times New Roman"/>
          <w:b w:val="false"/>
          <w:i w:val="false"/>
          <w:color w:val="000000"/>
          <w:sz w:val="28"/>
        </w:rPr>
        <w:t>
      әдеп нормалары мен қағидаларын ұстану;</w:t>
      </w:r>
    </w:p>
    <w:bookmarkEnd w:id="100"/>
    <w:bookmarkStart w:name="z113" w:id="101"/>
    <w:p>
      <w:pPr>
        <w:spacing w:after="0"/>
        <w:ind w:left="0"/>
        <w:jc w:val="both"/>
      </w:pPr>
      <w:r>
        <w:rPr>
          <w:rFonts w:ascii="Times New Roman"/>
          <w:b w:val="false"/>
          <w:i w:val="false"/>
          <w:color w:val="000000"/>
          <w:sz w:val="28"/>
        </w:rPr>
        <w:t>
      өзгерістерді басқару;</w:t>
      </w:r>
    </w:p>
    <w:bookmarkEnd w:id="101"/>
    <w:bookmarkStart w:name="z114" w:id="102"/>
    <w:p>
      <w:pPr>
        <w:spacing w:after="0"/>
        <w:ind w:left="0"/>
        <w:jc w:val="both"/>
      </w:pPr>
      <w:r>
        <w:rPr>
          <w:rFonts w:ascii="Times New Roman"/>
          <w:b w:val="false"/>
          <w:i w:val="false"/>
          <w:color w:val="000000"/>
          <w:sz w:val="28"/>
        </w:rPr>
        <w:t>
      нәтижеге бағдарлану;</w:t>
      </w:r>
    </w:p>
    <w:bookmarkEnd w:id="102"/>
    <w:bookmarkStart w:name="z115" w:id="103"/>
    <w:p>
      <w:pPr>
        <w:spacing w:after="0"/>
        <w:ind w:left="0"/>
        <w:jc w:val="both"/>
      </w:pPr>
      <w:r>
        <w:rPr>
          <w:rFonts w:ascii="Times New Roman"/>
          <w:b w:val="false"/>
          <w:i w:val="false"/>
          <w:color w:val="000000"/>
          <w:sz w:val="28"/>
        </w:rPr>
        <w:t>
      дербестік және шешімдерді қабылдау дағдылары;</w:t>
      </w:r>
    </w:p>
    <w:bookmarkEnd w:id="103"/>
    <w:bookmarkStart w:name="z116" w:id="104"/>
    <w:p>
      <w:pPr>
        <w:spacing w:after="0"/>
        <w:ind w:left="0"/>
        <w:jc w:val="both"/>
      </w:pPr>
      <w:r>
        <w:rPr>
          <w:rFonts w:ascii="Times New Roman"/>
          <w:b w:val="false"/>
          <w:i w:val="false"/>
          <w:color w:val="000000"/>
          <w:sz w:val="28"/>
        </w:rPr>
        <w:t>
      топты басқару;</w:t>
      </w:r>
    </w:p>
    <w:bookmarkEnd w:id="104"/>
    <w:bookmarkStart w:name="z117" w:id="105"/>
    <w:p>
      <w:pPr>
        <w:spacing w:after="0"/>
        <w:ind w:left="0"/>
        <w:jc w:val="both"/>
      </w:pPr>
      <w:r>
        <w:rPr>
          <w:rFonts w:ascii="Times New Roman"/>
          <w:b w:val="false"/>
          <w:i w:val="false"/>
          <w:color w:val="000000"/>
          <w:sz w:val="28"/>
        </w:rPr>
        <w:t>
      көшбасшылық қасиеттер;</w:t>
      </w:r>
    </w:p>
    <w:bookmarkEnd w:id="105"/>
    <w:bookmarkStart w:name="z118" w:id="106"/>
    <w:p>
      <w:pPr>
        <w:spacing w:after="0"/>
        <w:ind w:left="0"/>
        <w:jc w:val="both"/>
      </w:pPr>
      <w:r>
        <w:rPr>
          <w:rFonts w:ascii="Times New Roman"/>
          <w:b w:val="false"/>
          <w:i w:val="false"/>
          <w:color w:val="000000"/>
          <w:sz w:val="28"/>
        </w:rPr>
        <w:t>
      ынтымақтастық;</w:t>
      </w:r>
    </w:p>
    <w:bookmarkEnd w:id="106"/>
    <w:bookmarkStart w:name="z119" w:id="107"/>
    <w:p>
      <w:pPr>
        <w:spacing w:after="0"/>
        <w:ind w:left="0"/>
        <w:jc w:val="both"/>
      </w:pPr>
      <w:r>
        <w:rPr>
          <w:rFonts w:ascii="Times New Roman"/>
          <w:b w:val="false"/>
          <w:i w:val="false"/>
          <w:color w:val="000000"/>
          <w:sz w:val="28"/>
        </w:rPr>
        <w:t>
      жеделділік;</w:t>
      </w:r>
    </w:p>
    <w:bookmarkEnd w:id="107"/>
    <w:bookmarkStart w:name="z120" w:id="108"/>
    <w:p>
      <w:pPr>
        <w:spacing w:after="0"/>
        <w:ind w:left="0"/>
        <w:jc w:val="both"/>
      </w:pPr>
      <w:r>
        <w:rPr>
          <w:rFonts w:ascii="Times New Roman"/>
          <w:b w:val="false"/>
          <w:i w:val="false"/>
          <w:color w:val="000000"/>
          <w:sz w:val="28"/>
        </w:rPr>
        <w:t>
      өзін-өзі дамыту;</w:t>
      </w:r>
    </w:p>
    <w:bookmarkEnd w:id="108"/>
    <w:bookmarkStart w:name="z121" w:id="109"/>
    <w:p>
      <w:pPr>
        <w:spacing w:after="0"/>
        <w:ind w:left="0"/>
        <w:jc w:val="both"/>
      </w:pPr>
      <w:r>
        <w:rPr>
          <w:rFonts w:ascii="Times New Roman"/>
          <w:b w:val="false"/>
          <w:i w:val="false"/>
          <w:color w:val="000000"/>
          <w:sz w:val="28"/>
        </w:rPr>
        <w:t>
      бастамшылдық;</w:t>
      </w:r>
    </w:p>
    <w:bookmarkEnd w:id="109"/>
    <w:bookmarkStart w:name="z122" w:id="110"/>
    <w:p>
      <w:pPr>
        <w:spacing w:after="0"/>
        <w:ind w:left="0"/>
        <w:jc w:val="both"/>
      </w:pPr>
      <w:r>
        <w:rPr>
          <w:rFonts w:ascii="Times New Roman"/>
          <w:b w:val="false"/>
          <w:i w:val="false"/>
          <w:color w:val="000000"/>
          <w:sz w:val="28"/>
        </w:rPr>
        <w:t>
      "Б" корпусының қызметшілері үшін:</w:t>
      </w:r>
    </w:p>
    <w:bookmarkEnd w:id="110"/>
    <w:bookmarkStart w:name="z123" w:id="111"/>
    <w:p>
      <w:pPr>
        <w:spacing w:after="0"/>
        <w:ind w:left="0"/>
        <w:jc w:val="both"/>
      </w:pPr>
      <w:r>
        <w:rPr>
          <w:rFonts w:ascii="Times New Roman"/>
          <w:b w:val="false"/>
          <w:i w:val="false"/>
          <w:color w:val="000000"/>
          <w:sz w:val="28"/>
        </w:rPr>
        <w:t>
      тиімді коммуникацияларды құру;</w:t>
      </w:r>
    </w:p>
    <w:bookmarkEnd w:id="111"/>
    <w:bookmarkStart w:name="z124" w:id="112"/>
    <w:p>
      <w:pPr>
        <w:spacing w:after="0"/>
        <w:ind w:left="0"/>
        <w:jc w:val="both"/>
      </w:pPr>
      <w:r>
        <w:rPr>
          <w:rFonts w:ascii="Times New Roman"/>
          <w:b w:val="false"/>
          <w:i w:val="false"/>
          <w:color w:val="000000"/>
          <w:sz w:val="28"/>
        </w:rPr>
        <w:t>
      әдеп нормаларымен қағидаларын ұстану;</w:t>
      </w:r>
    </w:p>
    <w:bookmarkEnd w:id="112"/>
    <w:bookmarkStart w:name="z125" w:id="113"/>
    <w:p>
      <w:pPr>
        <w:spacing w:after="0"/>
        <w:ind w:left="0"/>
        <w:jc w:val="both"/>
      </w:pPr>
      <w:r>
        <w:rPr>
          <w:rFonts w:ascii="Times New Roman"/>
          <w:b w:val="false"/>
          <w:i w:val="false"/>
          <w:color w:val="000000"/>
          <w:sz w:val="28"/>
        </w:rPr>
        <w:t>
      өзгерістерді басқару;</w:t>
      </w:r>
    </w:p>
    <w:bookmarkEnd w:id="113"/>
    <w:bookmarkStart w:name="z126" w:id="114"/>
    <w:p>
      <w:pPr>
        <w:spacing w:after="0"/>
        <w:ind w:left="0"/>
        <w:jc w:val="both"/>
      </w:pPr>
      <w:r>
        <w:rPr>
          <w:rFonts w:ascii="Times New Roman"/>
          <w:b w:val="false"/>
          <w:i w:val="false"/>
          <w:color w:val="000000"/>
          <w:sz w:val="28"/>
        </w:rPr>
        <w:t>
      нәтижеге бағдарлану;</w:t>
      </w:r>
    </w:p>
    <w:bookmarkEnd w:id="114"/>
    <w:bookmarkStart w:name="z127" w:id="115"/>
    <w:p>
      <w:pPr>
        <w:spacing w:after="0"/>
        <w:ind w:left="0"/>
        <w:jc w:val="both"/>
      </w:pPr>
      <w:r>
        <w:rPr>
          <w:rFonts w:ascii="Times New Roman"/>
          <w:b w:val="false"/>
          <w:i w:val="false"/>
          <w:color w:val="000000"/>
          <w:sz w:val="28"/>
        </w:rPr>
        <w:t>
      дербестік және шешімдерді қабылдау дағдылары;</w:t>
      </w:r>
    </w:p>
    <w:bookmarkEnd w:id="115"/>
    <w:bookmarkStart w:name="z128" w:id="116"/>
    <w:p>
      <w:pPr>
        <w:spacing w:after="0"/>
        <w:ind w:left="0"/>
        <w:jc w:val="both"/>
      </w:pPr>
      <w:r>
        <w:rPr>
          <w:rFonts w:ascii="Times New Roman"/>
          <w:b w:val="false"/>
          <w:i w:val="false"/>
          <w:color w:val="000000"/>
          <w:sz w:val="28"/>
        </w:rPr>
        <w:t>
      ынтымақтастық;</w:t>
      </w:r>
    </w:p>
    <w:bookmarkEnd w:id="116"/>
    <w:bookmarkStart w:name="z129" w:id="117"/>
    <w:p>
      <w:pPr>
        <w:spacing w:after="0"/>
        <w:ind w:left="0"/>
        <w:jc w:val="both"/>
      </w:pPr>
      <w:r>
        <w:rPr>
          <w:rFonts w:ascii="Times New Roman"/>
          <w:b w:val="false"/>
          <w:i w:val="false"/>
          <w:color w:val="000000"/>
          <w:sz w:val="28"/>
        </w:rPr>
        <w:t>
      жеделділік;</w:t>
      </w:r>
    </w:p>
    <w:bookmarkEnd w:id="117"/>
    <w:bookmarkStart w:name="z130" w:id="118"/>
    <w:p>
      <w:pPr>
        <w:spacing w:after="0"/>
        <w:ind w:left="0"/>
        <w:jc w:val="both"/>
      </w:pPr>
      <w:r>
        <w:rPr>
          <w:rFonts w:ascii="Times New Roman"/>
          <w:b w:val="false"/>
          <w:i w:val="false"/>
          <w:color w:val="000000"/>
          <w:sz w:val="28"/>
        </w:rPr>
        <w:t>
      өзін-өзі дамыту.</w:t>
      </w:r>
    </w:p>
    <w:bookmarkEnd w:id="118"/>
    <w:bookmarkStart w:name="z131" w:id="119"/>
    <w:p>
      <w:pPr>
        <w:spacing w:after="0"/>
        <w:ind w:left="0"/>
        <w:jc w:val="both"/>
      </w:pPr>
      <w:r>
        <w:rPr>
          <w:rFonts w:ascii="Times New Roman"/>
          <w:b w:val="false"/>
          <w:i w:val="false"/>
          <w:color w:val="000000"/>
          <w:sz w:val="28"/>
        </w:rPr>
        <w:t>
      36. Сауалнамаға қатысатын адамдардың саны әр 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9"/>
    <w:bookmarkStart w:name="z132" w:id="120"/>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0"/>
    <w:bookmarkStart w:name="z133" w:id="121"/>
    <w:p>
      <w:pPr>
        <w:spacing w:after="0"/>
        <w:ind w:left="0"/>
        <w:jc w:val="both"/>
      </w:pPr>
      <w:r>
        <w:rPr>
          <w:rFonts w:ascii="Times New Roman"/>
          <w:b w:val="false"/>
          <w:i w:val="false"/>
          <w:color w:val="000000"/>
          <w:sz w:val="28"/>
        </w:rPr>
        <w:t>
      Сауалнама алынатын адамдардың қатарына қосылады:</w:t>
      </w:r>
    </w:p>
    <w:bookmarkEnd w:id="121"/>
    <w:bookmarkStart w:name="z134" w:id="122"/>
    <w:p>
      <w:pPr>
        <w:spacing w:after="0"/>
        <w:ind w:left="0"/>
        <w:jc w:val="both"/>
      </w:pPr>
      <w:r>
        <w:rPr>
          <w:rFonts w:ascii="Times New Roman"/>
          <w:b w:val="false"/>
          <w:i w:val="false"/>
          <w:color w:val="000000"/>
          <w:sz w:val="28"/>
        </w:rPr>
        <w:t>
      1) тікелей басшы;</w:t>
      </w:r>
    </w:p>
    <w:bookmarkEnd w:id="122"/>
    <w:bookmarkStart w:name="z135" w:id="123"/>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3"/>
    <w:bookmarkStart w:name="z136" w:id="124"/>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4"/>
    <w:bookmarkStart w:name="z137" w:id="125"/>
    <w:p>
      <w:pPr>
        <w:spacing w:after="0"/>
        <w:ind w:left="0"/>
        <w:jc w:val="both"/>
      </w:pPr>
      <w:r>
        <w:rPr>
          <w:rFonts w:ascii="Times New Roman"/>
          <w:b w:val="false"/>
          <w:i w:val="false"/>
          <w:color w:val="000000"/>
          <w:sz w:val="28"/>
        </w:rPr>
        <w:t>
      37.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5"/>
    <w:bookmarkStart w:name="z138" w:id="12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6"/>
    <w:bookmarkStart w:name="z139" w:id="127"/>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7"/>
    <w:bookmarkStart w:name="z140" w:id="128"/>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8"/>
    <w:bookmarkStart w:name="z141" w:id="129"/>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9"/>
    <w:bookmarkStart w:name="z142" w:id="130"/>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130"/>
    <w:bookmarkStart w:name="z143" w:id="131"/>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31"/>
    <w:bookmarkStart w:name="z144" w:id="132"/>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2"/>
    <w:bookmarkStart w:name="z145" w:id="13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3"/>
    <w:bookmarkStart w:name="z146" w:id="134"/>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4"/>
    <w:bookmarkStart w:name="z147" w:id="135"/>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5"/>
    <w:bookmarkStart w:name="z148" w:id="136"/>
    <w:p>
      <w:pPr>
        <w:spacing w:after="0"/>
        <w:ind w:left="0"/>
        <w:jc w:val="both"/>
      </w:pPr>
      <w:r>
        <w:rPr>
          <w:rFonts w:ascii="Times New Roman"/>
          <w:b w:val="false"/>
          <w:i w:val="false"/>
          <w:color w:val="000000"/>
          <w:sz w:val="28"/>
        </w:rPr>
        <w:t>
      Кездесу кезінде мынадай мәселелер талқыланады:</w:t>
      </w:r>
    </w:p>
    <w:bookmarkEnd w:id="136"/>
    <w:bookmarkStart w:name="z149" w:id="137"/>
    <w:p>
      <w:pPr>
        <w:spacing w:after="0"/>
        <w:ind w:left="0"/>
        <w:jc w:val="both"/>
      </w:pPr>
      <w:r>
        <w:rPr>
          <w:rFonts w:ascii="Times New Roman"/>
          <w:b w:val="false"/>
          <w:i w:val="false"/>
          <w:color w:val="000000"/>
          <w:sz w:val="28"/>
        </w:rPr>
        <w:t>
      бағаланатын кезеңдегі жетістіктеріне шолу;</w:t>
      </w:r>
    </w:p>
    <w:bookmarkEnd w:id="137"/>
    <w:bookmarkStart w:name="z150" w:id="138"/>
    <w:p>
      <w:pPr>
        <w:spacing w:after="0"/>
        <w:ind w:left="0"/>
        <w:jc w:val="both"/>
      </w:pPr>
      <w:r>
        <w:rPr>
          <w:rFonts w:ascii="Times New Roman"/>
          <w:b w:val="false"/>
          <w:i w:val="false"/>
          <w:color w:val="000000"/>
          <w:sz w:val="28"/>
        </w:rPr>
        <w:t>
      машықтар мен құзыреттердің дамуына шолу;</w:t>
      </w:r>
    </w:p>
    <w:bookmarkEnd w:id="138"/>
    <w:bookmarkStart w:name="z151" w:id="13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9"/>
    <w:bookmarkStart w:name="z152" w:id="14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 қаржыландырылатын атқарушы органдардың мемлекеттік әкімшілік қызметшілері мен Қордай ауданы әкімі аппаратының мемлекеттік әкімшілік қызметшілерінің 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______________________ (тегі, аты-жөнінің бірінші әріптері) күн________________________ қолы________________________</w:t>
            </w:r>
          </w:p>
        </w:tc>
      </w:tr>
    </w:tbl>
    <w:bookmarkStart w:name="z156" w:id="141"/>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41"/>
    <w:bookmarkStart w:name="z157" w:id="142"/>
    <w:p>
      <w:pPr>
        <w:spacing w:after="0"/>
        <w:ind w:left="0"/>
        <w:jc w:val="both"/>
      </w:pPr>
      <w:r>
        <w:rPr>
          <w:rFonts w:ascii="Times New Roman"/>
          <w:b w:val="false"/>
          <w:i w:val="false"/>
          <w:color w:val="000000"/>
          <w:sz w:val="28"/>
        </w:rPr>
        <w:t>
       ______________________________________________жыл</w:t>
      </w:r>
    </w:p>
    <w:bookmarkEnd w:id="142"/>
    <w:bookmarkStart w:name="z158" w:id="143"/>
    <w:p>
      <w:pPr>
        <w:spacing w:after="0"/>
        <w:ind w:left="0"/>
        <w:jc w:val="both"/>
      </w:pPr>
      <w:r>
        <w:rPr>
          <w:rFonts w:ascii="Times New Roman"/>
          <w:b w:val="false"/>
          <w:i w:val="false"/>
          <w:color w:val="000000"/>
          <w:sz w:val="28"/>
        </w:rPr>
        <w:t>
       (жеке жоспар құрылатын кезең)</w:t>
      </w:r>
    </w:p>
    <w:bookmarkEnd w:id="143"/>
    <w:bookmarkStart w:name="z159" w:id="144"/>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44"/>
    <w:bookmarkStart w:name="z160" w:id="145"/>
    <w:p>
      <w:pPr>
        <w:spacing w:after="0"/>
        <w:ind w:left="0"/>
        <w:jc w:val="both"/>
      </w:pPr>
      <w:r>
        <w:rPr>
          <w:rFonts w:ascii="Times New Roman"/>
          <w:b w:val="false"/>
          <w:i w:val="false"/>
          <w:color w:val="000000"/>
          <w:sz w:val="28"/>
        </w:rPr>
        <w:t xml:space="preserve">
      Қызметшінің лауазымы: ____________________________________________________ </w:t>
      </w:r>
    </w:p>
    <w:bookmarkEnd w:id="145"/>
    <w:bookmarkStart w:name="z161" w:id="146"/>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 w:id="147"/>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 қаржыландырылатын атқарушы органдардың мемлекеттік әкімшілік қызметшілері мен Қордай ауданы әкімі аппаратының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5" w:id="148"/>
    <w:p>
      <w:pPr>
        <w:spacing w:after="0"/>
        <w:ind w:left="0"/>
        <w:jc w:val="left"/>
      </w:pPr>
      <w:r>
        <w:rPr>
          <w:rFonts w:ascii="Times New Roman"/>
          <w:b/>
          <w:i w:val="false"/>
          <w:color w:val="000000"/>
        </w:rPr>
        <w:t xml:space="preserve">  НМИ бойынша бағалау парағы</w:t>
      </w:r>
    </w:p>
    <w:bookmarkEnd w:id="148"/>
    <w:bookmarkStart w:name="z166" w:id="149"/>
    <w:p>
      <w:pPr>
        <w:spacing w:after="0"/>
        <w:ind w:left="0"/>
        <w:jc w:val="both"/>
      </w:pPr>
      <w:r>
        <w:rPr>
          <w:rFonts w:ascii="Times New Roman"/>
          <w:b w:val="false"/>
          <w:i w:val="false"/>
          <w:color w:val="000000"/>
          <w:sz w:val="28"/>
        </w:rPr>
        <w:t>
      ________________________________________________</w:t>
      </w:r>
    </w:p>
    <w:bookmarkEnd w:id="149"/>
    <w:bookmarkStart w:name="z167" w:id="150"/>
    <w:p>
      <w:pPr>
        <w:spacing w:after="0"/>
        <w:ind w:left="0"/>
        <w:jc w:val="both"/>
      </w:pPr>
      <w:r>
        <w:rPr>
          <w:rFonts w:ascii="Times New Roman"/>
          <w:b w:val="false"/>
          <w:i w:val="false"/>
          <w:color w:val="000000"/>
          <w:sz w:val="28"/>
        </w:rPr>
        <w:t>
      (бағаланатын адамның Т.А.Ә., лауазымы)</w:t>
      </w:r>
    </w:p>
    <w:bookmarkEnd w:id="150"/>
    <w:bookmarkStart w:name="z168" w:id="151"/>
    <w:p>
      <w:pPr>
        <w:spacing w:after="0"/>
        <w:ind w:left="0"/>
        <w:jc w:val="both"/>
      </w:pPr>
      <w:r>
        <w:rPr>
          <w:rFonts w:ascii="Times New Roman"/>
          <w:b w:val="false"/>
          <w:i w:val="false"/>
          <w:color w:val="000000"/>
          <w:sz w:val="28"/>
        </w:rPr>
        <w:t>
       _________________________________</w:t>
      </w:r>
    </w:p>
    <w:bookmarkEnd w:id="151"/>
    <w:bookmarkStart w:name="z169" w:id="152"/>
    <w:p>
      <w:pPr>
        <w:spacing w:after="0"/>
        <w:ind w:left="0"/>
        <w:jc w:val="both"/>
      </w:pPr>
      <w:r>
        <w:rPr>
          <w:rFonts w:ascii="Times New Roman"/>
          <w:b w:val="false"/>
          <w:i w:val="false"/>
          <w:color w:val="000000"/>
          <w:sz w:val="28"/>
        </w:rPr>
        <w:t>
      (бағаланатын кезең)</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53"/>
    <w:p>
      <w:pPr>
        <w:spacing w:after="0"/>
        <w:ind w:left="0"/>
        <w:jc w:val="both"/>
      </w:pPr>
      <w:r>
        <w:rPr>
          <w:rFonts w:ascii="Times New Roman"/>
          <w:b w:val="false"/>
          <w:i w:val="false"/>
          <w:color w:val="000000"/>
          <w:sz w:val="28"/>
        </w:rPr>
        <w:t>
      Кестенің жалғасы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54"/>
    <w:p>
      <w:pPr>
        <w:spacing w:after="0"/>
        <w:ind w:left="0"/>
        <w:jc w:val="both"/>
      </w:pPr>
      <w:r>
        <w:rPr>
          <w:rFonts w:ascii="Times New Roman"/>
          <w:b w:val="false"/>
          <w:i w:val="false"/>
          <w:color w:val="000000"/>
          <w:sz w:val="28"/>
        </w:rPr>
        <w:t>
      Қорытынды бағалау _______________</w:t>
      </w:r>
    </w:p>
    <w:bookmarkEnd w:id="154"/>
    <w:bookmarkStart w:name="z172" w:id="155"/>
    <w:p>
      <w:pPr>
        <w:spacing w:after="0"/>
        <w:ind w:left="0"/>
        <w:jc w:val="both"/>
      </w:pPr>
      <w:r>
        <w:rPr>
          <w:rFonts w:ascii="Times New Roman"/>
          <w:b w:val="false"/>
          <w:i w:val="false"/>
          <w:color w:val="000000"/>
          <w:sz w:val="28"/>
        </w:rPr>
        <w:t>
      НМИ санына бөлінген НМИ бойынша бағалау сомасы</w:t>
      </w:r>
    </w:p>
    <w:bookmarkEnd w:id="155"/>
    <w:bookmarkStart w:name="z173" w:id="156"/>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w:t>
      </w:r>
    </w:p>
    <w:bookmarkEnd w:id="156"/>
    <w:bookmarkStart w:name="z174" w:id="157"/>
    <w:p>
      <w:pPr>
        <w:spacing w:after="0"/>
        <w:ind w:left="0"/>
        <w:jc w:val="both"/>
      </w:pPr>
      <w:r>
        <w:rPr>
          <w:rFonts w:ascii="Times New Roman"/>
          <w:b w:val="false"/>
          <w:i w:val="false"/>
          <w:color w:val="000000"/>
          <w:sz w:val="28"/>
        </w:rPr>
        <w:t>
      функционалдық міндеттерін тиісті түрде атқарады, функционалдық міндеттерін</w:t>
      </w:r>
    </w:p>
    <w:bookmarkEnd w:id="157"/>
    <w:bookmarkStart w:name="z175" w:id="158"/>
    <w:p>
      <w:pPr>
        <w:spacing w:after="0"/>
        <w:ind w:left="0"/>
        <w:jc w:val="both"/>
      </w:pPr>
      <w:r>
        <w:rPr>
          <w:rFonts w:ascii="Times New Roman"/>
          <w:b w:val="false"/>
          <w:i w:val="false"/>
          <w:color w:val="000000"/>
          <w:sz w:val="28"/>
        </w:rPr>
        <w:t>
      қанағаттанарлық түрде атқарады, функционалдық міндеттерін қанағаттанарлықсыз түрде</w:t>
      </w:r>
    </w:p>
    <w:bookmarkEnd w:id="158"/>
    <w:bookmarkStart w:name="z176" w:id="159"/>
    <w:p>
      <w:pPr>
        <w:spacing w:after="0"/>
        <w:ind w:left="0"/>
        <w:jc w:val="both"/>
      </w:pPr>
      <w:r>
        <w:rPr>
          <w:rFonts w:ascii="Times New Roman"/>
          <w:b w:val="false"/>
          <w:i w:val="false"/>
          <w:color w:val="000000"/>
          <w:sz w:val="28"/>
        </w:rPr>
        <w:t>
      атқарады (қанағаттанарлықсыз баға).</w:t>
      </w:r>
    </w:p>
    <w:bookmarkEnd w:id="159"/>
    <w:bookmarkStart w:name="z177" w:id="160"/>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60"/>
    <w:bookmarkStart w:name="z178" w:id="161"/>
    <w:p>
      <w:pPr>
        <w:spacing w:after="0"/>
        <w:ind w:left="0"/>
        <w:jc w:val="both"/>
      </w:pPr>
      <w:r>
        <w:rPr>
          <w:rFonts w:ascii="Times New Roman"/>
          <w:b w:val="false"/>
          <w:i w:val="false"/>
          <w:color w:val="000000"/>
          <w:sz w:val="28"/>
        </w:rPr>
        <w:t>
      Бағаланатын адам Бағалайтын адам</w:t>
      </w:r>
    </w:p>
    <w:bookmarkEnd w:id="161"/>
    <w:bookmarkStart w:name="z179" w:id="162"/>
    <w:p>
      <w:pPr>
        <w:spacing w:after="0"/>
        <w:ind w:left="0"/>
        <w:jc w:val="both"/>
      </w:pPr>
      <w:r>
        <w:rPr>
          <w:rFonts w:ascii="Times New Roman"/>
          <w:b w:val="false"/>
          <w:i w:val="false"/>
          <w:color w:val="000000"/>
          <w:sz w:val="28"/>
        </w:rPr>
        <w:t>
      ___________________________________ _______________________________</w:t>
      </w:r>
    </w:p>
    <w:bookmarkEnd w:id="162"/>
    <w:bookmarkStart w:name="z180" w:id="163"/>
    <w:p>
      <w:pPr>
        <w:spacing w:after="0"/>
        <w:ind w:left="0"/>
        <w:jc w:val="both"/>
      </w:pPr>
      <w:r>
        <w:rPr>
          <w:rFonts w:ascii="Times New Roman"/>
          <w:b w:val="false"/>
          <w:i w:val="false"/>
          <w:color w:val="000000"/>
          <w:sz w:val="28"/>
        </w:rPr>
        <w:t>
      (тегі, басәріптер) (тегі, басәріптер)</w:t>
      </w:r>
    </w:p>
    <w:bookmarkEnd w:id="163"/>
    <w:bookmarkStart w:name="z181" w:id="164"/>
    <w:p>
      <w:pPr>
        <w:spacing w:after="0"/>
        <w:ind w:left="0"/>
        <w:jc w:val="both"/>
      </w:pPr>
      <w:r>
        <w:rPr>
          <w:rFonts w:ascii="Times New Roman"/>
          <w:b w:val="false"/>
          <w:i w:val="false"/>
          <w:color w:val="000000"/>
          <w:sz w:val="28"/>
        </w:rPr>
        <w:t>
      күні_________________________________ күні___________________________</w:t>
      </w:r>
    </w:p>
    <w:bookmarkEnd w:id="164"/>
    <w:bookmarkStart w:name="z182" w:id="165"/>
    <w:p>
      <w:pPr>
        <w:spacing w:after="0"/>
        <w:ind w:left="0"/>
        <w:jc w:val="both"/>
      </w:pPr>
      <w:r>
        <w:rPr>
          <w:rFonts w:ascii="Times New Roman"/>
          <w:b w:val="false"/>
          <w:i w:val="false"/>
          <w:color w:val="000000"/>
          <w:sz w:val="28"/>
        </w:rPr>
        <w:t>
      қолы________________________________ қолы___________________________</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 қаржыландырылатын атқарушы органдардың мемлекеттік әкімшілік қызметшілері мен Қордай ауданы әкімі аппаратының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5" w:id="166"/>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86" w:id="167"/>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 қаржыландырылатын атқарушы органдардың мемлекеттік әкімшілік қызметшілері мен Қордай ауданы әкімі аппаратының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9" w:id="168"/>
    <w:p>
      <w:pPr>
        <w:spacing w:after="0"/>
        <w:ind w:left="0"/>
        <w:jc w:val="left"/>
      </w:pPr>
      <w:r>
        <w:rPr>
          <w:rFonts w:ascii="Times New Roman"/>
          <w:b/>
          <w:i w:val="false"/>
          <w:color w:val="000000"/>
        </w:rPr>
        <w:t xml:space="preserve"> Саралау әдісі бойынша бағалау парағы</w:t>
      </w:r>
    </w:p>
    <w:bookmarkEnd w:id="168"/>
    <w:bookmarkStart w:name="z190" w:id="169"/>
    <w:p>
      <w:pPr>
        <w:spacing w:after="0"/>
        <w:ind w:left="0"/>
        <w:jc w:val="both"/>
      </w:pPr>
      <w:r>
        <w:rPr>
          <w:rFonts w:ascii="Times New Roman"/>
          <w:b w:val="false"/>
          <w:i w:val="false"/>
          <w:color w:val="000000"/>
          <w:sz w:val="28"/>
        </w:rPr>
        <w:t>
      Бағаланатын қызметшінің Т.А.Ә. ____________________________</w:t>
      </w:r>
    </w:p>
    <w:bookmarkEnd w:id="169"/>
    <w:bookmarkStart w:name="z191" w:id="170"/>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170"/>
    <w:bookmarkStart w:name="z192" w:id="171"/>
    <w:p>
      <w:pPr>
        <w:spacing w:after="0"/>
        <w:ind w:left="0"/>
        <w:jc w:val="both"/>
      </w:pPr>
      <w:r>
        <w:rPr>
          <w:rFonts w:ascii="Times New Roman"/>
          <w:b w:val="false"/>
          <w:i w:val="false"/>
          <w:color w:val="000000"/>
          <w:sz w:val="28"/>
        </w:rPr>
        <w:t>
      Т.А.Ә.__________________________</w:t>
      </w:r>
    </w:p>
    <w:bookmarkEnd w:id="171"/>
    <w:bookmarkStart w:name="z193" w:id="17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w:t>
      </w:r>
    </w:p>
    <w:bookmarkEnd w:id="172"/>
    <w:bookmarkStart w:name="z194" w:id="173"/>
    <w:p>
      <w:pPr>
        <w:spacing w:after="0"/>
        <w:ind w:left="0"/>
        <w:jc w:val="both"/>
      </w:pPr>
      <w:r>
        <w:rPr>
          <w:rFonts w:ascii="Times New Roman"/>
          <w:b w:val="false"/>
          <w:i w:val="false"/>
          <w:color w:val="000000"/>
          <w:sz w:val="28"/>
        </w:rPr>
        <w:t>
      мақсатында Сізге өз әріптестеріңізді 5 баллдық шкала бойынша саралау әдісімен бағалауды</w:t>
      </w:r>
    </w:p>
    <w:bookmarkEnd w:id="173"/>
    <w:bookmarkStart w:name="z195" w:id="174"/>
    <w:p>
      <w:pPr>
        <w:spacing w:after="0"/>
        <w:ind w:left="0"/>
        <w:jc w:val="both"/>
      </w:pPr>
      <w:r>
        <w:rPr>
          <w:rFonts w:ascii="Times New Roman"/>
          <w:b w:val="false"/>
          <w:i w:val="false"/>
          <w:color w:val="000000"/>
          <w:sz w:val="28"/>
        </w:rPr>
        <w:t xml:space="preserve">
      ұсынамыз. Бағаларды объективті түрде, жеке ұнатуларсыз/ұнатпауларсыз қою керек. </w:t>
      </w:r>
    </w:p>
    <w:bookmarkEnd w:id="174"/>
    <w:bookmarkStart w:name="z196" w:id="175"/>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w:t>
      </w:r>
    </w:p>
    <w:bookmarkEnd w:id="175"/>
    <w:bookmarkStart w:name="z197" w:id="176"/>
    <w:p>
      <w:pPr>
        <w:spacing w:after="0"/>
        <w:ind w:left="0"/>
        <w:jc w:val="both"/>
      </w:pPr>
      <w:r>
        <w:rPr>
          <w:rFonts w:ascii="Times New Roman"/>
          <w:b w:val="false"/>
          <w:i w:val="false"/>
          <w:color w:val="000000"/>
          <w:sz w:val="28"/>
        </w:rPr>
        <w:t>
      үнемдей аласыз және нәтижелердің дұрыстылығын арттыра аласыз.</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77"/>
    <w:p>
      <w:pPr>
        <w:spacing w:after="0"/>
        <w:ind w:left="0"/>
        <w:jc w:val="both"/>
      </w:pPr>
      <w:r>
        <w:rPr>
          <w:rFonts w:ascii="Times New Roman"/>
          <w:b w:val="false"/>
          <w:i w:val="false"/>
          <w:color w:val="000000"/>
          <w:sz w:val="28"/>
        </w:rPr>
        <w:t>
      * Ескертпе: Орташа қорытынды бағаны есептеу үшін қойылған бағалар сомасын</w:t>
      </w:r>
    </w:p>
    <w:bookmarkEnd w:id="177"/>
    <w:bookmarkStart w:name="z199" w:id="178"/>
    <w:p>
      <w:pPr>
        <w:spacing w:after="0"/>
        <w:ind w:left="0"/>
        <w:jc w:val="both"/>
      </w:pPr>
      <w:r>
        <w:rPr>
          <w:rFonts w:ascii="Times New Roman"/>
          <w:b w:val="false"/>
          <w:i w:val="false"/>
          <w:color w:val="000000"/>
          <w:sz w:val="28"/>
        </w:rPr>
        <w:t>
      бағаланатын параметрлер санына бөлу керек.</w:t>
      </w:r>
    </w:p>
    <w:bookmarkEnd w:id="178"/>
    <w:bookmarkStart w:name="z200" w:id="179"/>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w:t>
      </w:r>
    </w:p>
    <w:bookmarkEnd w:id="179"/>
    <w:bookmarkStart w:name="z201" w:id="180"/>
    <w:p>
      <w:pPr>
        <w:spacing w:after="0"/>
        <w:ind w:left="0"/>
        <w:jc w:val="both"/>
      </w:pPr>
      <w:r>
        <w:rPr>
          <w:rFonts w:ascii="Times New Roman"/>
          <w:b w:val="false"/>
          <w:i w:val="false"/>
          <w:color w:val="000000"/>
          <w:sz w:val="28"/>
        </w:rPr>
        <w:t>
      функционалдық міндеттерін тиісті түрде атқарады, функционалдық міндеттерін</w:t>
      </w:r>
    </w:p>
    <w:bookmarkEnd w:id="180"/>
    <w:bookmarkStart w:name="z202" w:id="181"/>
    <w:p>
      <w:pPr>
        <w:spacing w:after="0"/>
        <w:ind w:left="0"/>
        <w:jc w:val="both"/>
      </w:pPr>
      <w:r>
        <w:rPr>
          <w:rFonts w:ascii="Times New Roman"/>
          <w:b w:val="false"/>
          <w:i w:val="false"/>
          <w:color w:val="000000"/>
          <w:sz w:val="28"/>
        </w:rPr>
        <w:t>
      қанағаттанарлық түрде атқарады, функционалдық міндеттерін қанағаттанарлықсыз түрде</w:t>
      </w:r>
    </w:p>
    <w:bookmarkEnd w:id="181"/>
    <w:bookmarkStart w:name="z203" w:id="182"/>
    <w:p>
      <w:pPr>
        <w:spacing w:after="0"/>
        <w:ind w:left="0"/>
        <w:jc w:val="both"/>
      </w:pPr>
      <w:r>
        <w:rPr>
          <w:rFonts w:ascii="Times New Roman"/>
          <w:b w:val="false"/>
          <w:i w:val="false"/>
          <w:color w:val="000000"/>
          <w:sz w:val="28"/>
        </w:rPr>
        <w:t>
      атқарады (қанағаттанарлықсыз баға).</w:t>
      </w:r>
    </w:p>
    <w:bookmarkEnd w:id="182"/>
    <w:bookmarkStart w:name="z204" w:id="183"/>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83"/>
    <w:bookmarkStart w:name="z205" w:id="184"/>
    <w:p>
      <w:pPr>
        <w:spacing w:after="0"/>
        <w:ind w:left="0"/>
        <w:jc w:val="both"/>
      </w:pPr>
      <w:r>
        <w:rPr>
          <w:rFonts w:ascii="Times New Roman"/>
          <w:b w:val="false"/>
          <w:i w:val="false"/>
          <w:color w:val="000000"/>
          <w:sz w:val="28"/>
        </w:rPr>
        <w:t>
      Қойылған бағаға негіздеме ___________________</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 қаржыландырылатын атқарушы органдардың мемлекеттік әкімшілік қызметшілері мен Қордай ауданы әкімі аппаратының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8" w:id="185"/>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185"/>
    <w:bookmarkStart w:name="z209" w:id="186"/>
    <w:p>
      <w:pPr>
        <w:spacing w:after="0"/>
        <w:ind w:left="0"/>
        <w:jc w:val="both"/>
      </w:pPr>
      <w:r>
        <w:rPr>
          <w:rFonts w:ascii="Times New Roman"/>
          <w:b w:val="false"/>
          <w:i w:val="false"/>
          <w:color w:val="000000"/>
          <w:sz w:val="28"/>
        </w:rPr>
        <w:t>
      Құрылымдық бөлімше басшысының Т.А.Ә_________________ Құрметті респондент!</w:t>
      </w:r>
    </w:p>
    <w:bookmarkEnd w:id="186"/>
    <w:bookmarkStart w:name="z210" w:id="18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w:t>
      </w:r>
    </w:p>
    <w:bookmarkEnd w:id="187"/>
    <w:bookmarkStart w:name="z211" w:id="188"/>
    <w:p>
      <w:pPr>
        <w:spacing w:after="0"/>
        <w:ind w:left="0"/>
        <w:jc w:val="both"/>
      </w:pPr>
      <w:r>
        <w:rPr>
          <w:rFonts w:ascii="Times New Roman"/>
          <w:b w:val="false"/>
          <w:i w:val="false"/>
          <w:color w:val="000000"/>
          <w:sz w:val="28"/>
        </w:rPr>
        <w:t>
      мақсатында Сіздерге өз әріптестеріңізді 360 әдісімен бағалауды ұсынамыз.</w:t>
      </w:r>
    </w:p>
    <w:bookmarkEnd w:id="188"/>
    <w:bookmarkStart w:name="z212" w:id="189"/>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9"/>
    <w:bookmarkStart w:name="z213" w:id="190"/>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90"/>
    <w:bookmarkStart w:name="z214" w:id="191"/>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91"/>
    <w:bookmarkStart w:name="z215" w:id="19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92"/>
    <w:bookmarkStart w:name="z216" w:id="193"/>
    <w:p>
      <w:pPr>
        <w:spacing w:after="0"/>
        <w:ind w:left="0"/>
        <w:jc w:val="both"/>
      </w:pPr>
      <w:r>
        <w:rPr>
          <w:rFonts w:ascii="Times New Roman"/>
          <w:b w:val="false"/>
          <w:i w:val="false"/>
          <w:color w:val="000000"/>
          <w:sz w:val="28"/>
        </w:rPr>
        <w:t>
      Жасырындылыққа кепілдік беріледі.</w:t>
      </w:r>
    </w:p>
    <w:bookmarkEnd w:id="193"/>
    <w:bookmarkStart w:name="z217" w:id="194"/>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195"/>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 құзырет көрінбейді; құзырет сирек көрінеді; құзырет жағдайлардың жартысында көрінеді; құзырет көп жағдайда көрінеді; құзырет әрқашан көрінеді. Орташа баға баллдарды қосу және әр құзырет бойынша респонденттердің жауаптарының санына бөлу арқылы автоматты режимде есептеледі.</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 қаржыландырылатын атқарушы органдардың мемлекеттік әкімшілік қызметшілері мен Қордай ауданы әкімі аппаратының мемлекеттік әкімшілік қызметшілерінің қызметін бағалаудың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1" w:id="196"/>
    <w:p>
      <w:pPr>
        <w:spacing w:after="0"/>
        <w:ind w:left="0"/>
        <w:jc w:val="left"/>
      </w:pPr>
      <w:r>
        <w:rPr>
          <w:rFonts w:ascii="Times New Roman"/>
          <w:b/>
          <w:i w:val="false"/>
          <w:color w:val="000000"/>
        </w:rPr>
        <w:t xml:space="preserve">  "Б" корпусы қызметшілерін 360 әдісімен бағалау парағы</w:t>
      </w:r>
    </w:p>
    <w:bookmarkEnd w:id="196"/>
    <w:bookmarkStart w:name="z222" w:id="197"/>
    <w:p>
      <w:pPr>
        <w:spacing w:after="0"/>
        <w:ind w:left="0"/>
        <w:jc w:val="both"/>
      </w:pPr>
      <w:r>
        <w:rPr>
          <w:rFonts w:ascii="Times New Roman"/>
          <w:b w:val="false"/>
          <w:i w:val="false"/>
          <w:color w:val="000000"/>
          <w:sz w:val="28"/>
        </w:rPr>
        <w:t>
      Бағаланатын қызметкердің Т.А.Ә _______________________ Құрметті респондент!</w:t>
      </w:r>
    </w:p>
    <w:bookmarkEnd w:id="197"/>
    <w:bookmarkStart w:name="z223" w:id="19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98"/>
    <w:bookmarkStart w:name="z224" w:id="199"/>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99"/>
    <w:bookmarkStart w:name="z225" w:id="200"/>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00"/>
    <w:bookmarkStart w:name="z226" w:id="201"/>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01"/>
    <w:bookmarkStart w:name="z227" w:id="20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02"/>
    <w:bookmarkStart w:name="z228" w:id="203"/>
    <w:p>
      <w:pPr>
        <w:spacing w:after="0"/>
        <w:ind w:left="0"/>
        <w:jc w:val="both"/>
      </w:pPr>
      <w:r>
        <w:rPr>
          <w:rFonts w:ascii="Times New Roman"/>
          <w:b w:val="false"/>
          <w:i w:val="false"/>
          <w:color w:val="000000"/>
          <w:sz w:val="28"/>
        </w:rPr>
        <w:t>
      Жасырындылыққа кепілдік беріледі.</w:t>
      </w:r>
    </w:p>
    <w:bookmarkEnd w:id="203"/>
    <w:bookmarkStart w:name="z229" w:id="204"/>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 w:id="205"/>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 құзырет көрінбейді; құзырет сирек көрінеді; құзырет жағдайлардың жартысында көрінеді; құзырет көп жағдайда көрінеді; құзырет әрқашан көрінеді. Орташа баға баллдарды қосу және әр құзырет бойынша респонденттердің жауаптарының санына бөлу арқылы автоматты режимде есептеледі.</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 қаржыландырылатын атқарушы органдардың мемлекеттік әкімшілік қызметшілері мен Қордай ауданы әкімі аппаратының мемлекеттік әкімшілік қызметшілерінің қызметін бағалаудың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33" w:id="206"/>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206"/>
    <w:bookmarkStart w:name="z234" w:id="207"/>
    <w:p>
      <w:pPr>
        <w:spacing w:after="0"/>
        <w:ind w:left="0"/>
        <w:jc w:val="both"/>
      </w:pPr>
      <w:r>
        <w:rPr>
          <w:rFonts w:ascii="Times New Roman"/>
          <w:b w:val="false"/>
          <w:i w:val="false"/>
          <w:color w:val="000000"/>
          <w:sz w:val="28"/>
        </w:rPr>
        <w:t>
      Құрылымдық бөлімше басшысының Т.А.Ә. _________________</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35" w:id="208"/>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w:t>
      </w:r>
    </w:p>
    <w:bookmarkEnd w:id="208"/>
    <w:bookmarkStart w:name="z236" w:id="209"/>
    <w:p>
      <w:pPr>
        <w:spacing w:after="0"/>
        <w:ind w:left="0"/>
        <w:jc w:val="both"/>
      </w:pPr>
      <w:r>
        <w:rPr>
          <w:rFonts w:ascii="Times New Roman"/>
          <w:b w:val="false"/>
          <w:i w:val="false"/>
          <w:color w:val="000000"/>
          <w:sz w:val="28"/>
        </w:rPr>
        <w:t>
      режимде әрбір респонденттің баллдарын қосу және респонденттердің санына бөлу (өзін-өзі</w:t>
      </w:r>
    </w:p>
    <w:bookmarkEnd w:id="209"/>
    <w:bookmarkStart w:name="z237" w:id="210"/>
    <w:p>
      <w:pPr>
        <w:spacing w:after="0"/>
        <w:ind w:left="0"/>
        <w:jc w:val="both"/>
      </w:pPr>
      <w:r>
        <w:rPr>
          <w:rFonts w:ascii="Times New Roman"/>
          <w:b w:val="false"/>
          <w:i w:val="false"/>
          <w:color w:val="000000"/>
          <w:sz w:val="28"/>
        </w:rPr>
        <w:t>
      бағалаудан басқа) арқылы жүзеге асырылады.</w:t>
      </w:r>
    </w:p>
    <w:bookmarkEnd w:id="210"/>
    <w:bookmarkStart w:name="z238" w:id="211"/>
    <w:p>
      <w:pPr>
        <w:spacing w:after="0"/>
        <w:ind w:left="0"/>
        <w:jc w:val="both"/>
      </w:pPr>
      <w:r>
        <w:rPr>
          <w:rFonts w:ascii="Times New Roman"/>
          <w:b w:val="false"/>
          <w:i w:val="false"/>
          <w:color w:val="000000"/>
          <w:sz w:val="28"/>
        </w:rPr>
        <w:t>
      Бағалау нәтижесі: ______________________________</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 қаржыландырылатын атқарушы органдардың мемлекеттік әкімшілік қызметшілері мен Қордай ауданы әкімі аппаратының мемлекеттік әкімшілік қызметшілерінің қызметін бағалаудың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1" w:id="212"/>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12"/>
    <w:bookmarkStart w:name="z242" w:id="213"/>
    <w:p>
      <w:pPr>
        <w:spacing w:after="0"/>
        <w:ind w:left="0"/>
        <w:jc w:val="both"/>
      </w:pPr>
      <w:r>
        <w:rPr>
          <w:rFonts w:ascii="Times New Roman"/>
          <w:b w:val="false"/>
          <w:i w:val="false"/>
          <w:color w:val="000000"/>
          <w:sz w:val="28"/>
        </w:rPr>
        <w:t>
      Бағаланатын қызметшінің Т.А.Ә.__________________________</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43" w:id="214"/>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w:t>
      </w:r>
    </w:p>
    <w:bookmarkEnd w:id="214"/>
    <w:bookmarkStart w:name="z244" w:id="215"/>
    <w:p>
      <w:pPr>
        <w:spacing w:after="0"/>
        <w:ind w:left="0"/>
        <w:jc w:val="both"/>
      </w:pPr>
      <w:r>
        <w:rPr>
          <w:rFonts w:ascii="Times New Roman"/>
          <w:b w:val="false"/>
          <w:i w:val="false"/>
          <w:color w:val="000000"/>
          <w:sz w:val="28"/>
        </w:rPr>
        <w:t>
      режимде әрбір респонденттің баллдарын қосу және респонденттердің санына бөлу (өзін-өзі</w:t>
      </w:r>
    </w:p>
    <w:bookmarkEnd w:id="215"/>
    <w:bookmarkStart w:name="z245" w:id="216"/>
    <w:p>
      <w:pPr>
        <w:spacing w:after="0"/>
        <w:ind w:left="0"/>
        <w:jc w:val="both"/>
      </w:pPr>
      <w:r>
        <w:rPr>
          <w:rFonts w:ascii="Times New Roman"/>
          <w:b w:val="false"/>
          <w:i w:val="false"/>
          <w:color w:val="000000"/>
          <w:sz w:val="28"/>
        </w:rPr>
        <w:t>
      бағалаудан басқа) арқылы жүзеге асырылады.</w:t>
      </w:r>
    </w:p>
    <w:bookmarkEnd w:id="216"/>
    <w:bookmarkStart w:name="z246" w:id="217"/>
    <w:p>
      <w:pPr>
        <w:spacing w:after="0"/>
        <w:ind w:left="0"/>
        <w:jc w:val="both"/>
      </w:pPr>
      <w:r>
        <w:rPr>
          <w:rFonts w:ascii="Times New Roman"/>
          <w:b w:val="false"/>
          <w:i w:val="false"/>
          <w:color w:val="000000"/>
          <w:sz w:val="28"/>
        </w:rPr>
        <w:t>
      Бағалау нәтижесі: ______________________________</w:t>
      </w:r>
    </w:p>
    <w:bookmarkEnd w:id="2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