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ab32" w14:textId="b88a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Жуалы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2023 жылғы 17 тамыздағы № 6-4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Жамбыл облысы Жуалы ауданының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Жуалы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 шешіміне 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Жуалы ауданы бойынша халық үшін тұрмыстық қатты қалдықтарды жинауға, тасымалдауға, сұрыптауға және көмуге арналған тарифтері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Қосылған құн салығынсыз,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және заңды тұлғалар үшін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