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95f4" w14:textId="bc59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аудандық мәслихатының 2022 жылғы 30 желтоқсандағы №36-2 "2023-2025 жылдарға арналған Жуалы ауданы Бауыржан Момышұлы ауылы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2023 жылғы 16 мамырдағы № 3-3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аудандық мәслихатының 2022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№36-2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"2023-2025 жылдарға арналған Жуалы ауданы Бауыржан Момышұлы ауылы және ауылдық округтерінің бюджеттері туралы"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"2023-2025 жылдарға арналған Жуалы ауданы Бауыржан Момышұлы ауылы және ауылдық округтерінің бюджеттері 1, 2, 3, 4, 5, 6, 7, 8, 9, 10, 11, 12, 13, 14-қосымшаларға сәйкес, оның ішінде 2023 жылға келесідей көлемде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Бауыржан Момышұлы ауылы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273 800 мың теңге, 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85 136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371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188 293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277 506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3 706 мың теңге.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Ақтөбе ауылдық округі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276 205 мың теңге, 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6 214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269 952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276 999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794 мың теңге.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Ақсай ауылдық округі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216 460 мың теңге, оның ішінде: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9 383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- 39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207 038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217 538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1 078 мың теңге.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 ауылдық округі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188 806 мың теңге, оның ішінде: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6 712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182 049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190 105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1 299 мың теңге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Билікөл ауылдық округі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47 979 мың теңге, оның ішінде: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4 202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43 738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48 155 мың теңге;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176 мың теңге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 Жетітөбе ауылдық округі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221 480 мың теңге, оның ішінде: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6 760 мың теңге;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214 681мың теңге;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222 645 мың теңге;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1 165 мың теңге.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1.7 Көкбастау ауылдық округі 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70 806 мың теңге, оның ішінде: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6 778 мың теңге;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63 989 мың теңге;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70 893 мың теңге;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87 мың теңге.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 Күреңбел ауылдық округі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44 426 мың теңге, оның ішінде: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8 249 мың теңге;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36 138 мың теңге;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50 984 мың теңге;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6 558 мың теңге.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Қарасаз ауылдық округі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228 328 мың теңге, оның ішінде: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11 232 мың теңге;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217 051 мың теңге;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229 424 мың теңге;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1 096 мың теңге.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Қошқарата ауылдық округі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40 864 мың теңге, оның ішінде: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3 539 мың теңге;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37 286 мың теңге;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40 864 мың теңге;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1.11 Қызыларық ауылдық округі 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66 227 мың теңге, оның ішінде: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7 272 мың теңге;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58 916 мың теңге;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66 657 мың теңге;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430 мың теңге.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1.12 Мыңбұлақ ауылдық округі 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53 242 мың теңге, оның ішінде: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10 936 мың теңге;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42 267 мың теңге;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54 889 мың теңге;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1 647 мың теңге.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1.13 Нұрлыкент ауылдық округі 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49 621 мың теңге, оның ішінде: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11 856 мың теңге;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 мың теңге;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37 706 мың теңге;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49 964 мың теңге;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343 мың теңге.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1.14 Шақпақ ауылдық округі 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116 843 мың теңге, оның ішінде: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9 058 мың теңге;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107 740 мың теңге;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117 280 мың теңге;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437 мың теңге.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7, 8, 9, 10, 11, 12, 13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1, 2, 3, 4, 5, 6, 7, 8, 9, 10, 11, 12, 13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1-қосымша</w:t>
            </w:r>
          </w:p>
        </w:tc>
      </w:tr>
    </w:tbl>
    <w:bookmarkStart w:name="z27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Бауыржан Момышұлы ауылының 2023 жылға арналған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13 360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2-қосымша</w:t>
            </w:r>
          </w:p>
        </w:tc>
      </w:tr>
    </w:tbl>
    <w:bookmarkStart w:name="z281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2023 жылға арналған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3-қосымша</w:t>
            </w:r>
          </w:p>
        </w:tc>
      </w:tr>
    </w:tbl>
    <w:bookmarkStart w:name="z290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2023 жылға арналған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4-қосымша</w:t>
            </w:r>
          </w:p>
        </w:tc>
      </w:tr>
    </w:tbl>
    <w:bookmarkStart w:name="z299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2023 жылға арналған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5-қосымша</w:t>
            </w:r>
          </w:p>
        </w:tc>
      </w:tr>
    </w:tbl>
    <w:bookmarkStart w:name="z308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округінің 2023 жылға арналған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6-қосымша</w:t>
            </w:r>
          </w:p>
        </w:tc>
      </w:tr>
    </w:tbl>
    <w:bookmarkStart w:name="z31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округінің 2023 жылға арналған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7-қосымша</w:t>
            </w:r>
          </w:p>
        </w:tc>
      </w:tr>
    </w:tbl>
    <w:bookmarkStart w:name="z32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округінің 2023 жылға арналған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 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8-қосымша</w:t>
            </w:r>
          </w:p>
        </w:tc>
      </w:tr>
    </w:tbl>
    <w:bookmarkStart w:name="z33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Куреңбел ауылдық округінің 2023 жылға арналған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16 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3-2 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9-қосымша</w:t>
            </w:r>
          </w:p>
        </w:tc>
      </w:tr>
    </w:tbl>
    <w:bookmarkStart w:name="z344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округінің 2023 жылға арналған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16 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3-2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10-қосымша</w:t>
            </w:r>
          </w:p>
        </w:tc>
      </w:tr>
    </w:tbl>
    <w:bookmarkStart w:name="z35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округінің 2023 жылға арналған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16 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3-2 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11-қосымша</w:t>
            </w:r>
          </w:p>
        </w:tc>
      </w:tr>
    </w:tbl>
    <w:bookmarkStart w:name="z362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округінің 2023 жылға арналған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12-қосымша</w:t>
            </w:r>
          </w:p>
        </w:tc>
      </w:tr>
    </w:tbl>
    <w:bookmarkStart w:name="z371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2023 жылға арналған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13-қосымша</w:t>
            </w:r>
          </w:p>
        </w:tc>
      </w:tr>
    </w:tbl>
    <w:bookmarkStart w:name="z380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округінің 2023 жылға арналған бюджеті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14-қосымша</w:t>
            </w:r>
          </w:p>
        </w:tc>
      </w:tr>
    </w:tbl>
    <w:bookmarkStart w:name="z38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округінің 2023 жылға арналған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