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5ac9c" w14:textId="875ac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"2023-2025 жылдарға арналған қалалық бюджет туралы" Тараз қалалық мәслихатының 2022 жылғы 23 желтоқсандағы №21-2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2023 жылғы 27 желтоқсандағы № 11-5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Тараз қалалық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"2023-2025 жылдарға арналған қалалық бюджет туралы" Тараз қалалық мәслихатының 2022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№21-2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қалалық бюджет тиісінше осы шешімге 1, 2, 3 қосымшаларға сәйкес, оның ішінде 2023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59 073 412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28 501 947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cалықтық емес түсімдер – 420 815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6 588 073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23 562 577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58 374 053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856 900 мың теңге: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856 900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-157 541 мың теңге;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157 541 мың теңге: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11 698 828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14 532 043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2 990 756 мың теңге;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2023 жылға арналған қала әкімдігінің резерві 750 532 мың теңге сомасында бекітілсін".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Тараз қалалық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Олжабай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қалалық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2023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№11-5 шешіміне 1 қосымша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қаласының 2023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59 073 412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28 501 947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11 953 876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7 272 676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4 954 997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3 566 715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6 588 073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5 687 173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5 687 173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23 562 577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23 562 577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23 562 577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58 374 053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6 482 387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2 182 056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1 842 610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1 649 351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34 163 795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21 668 082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13 197 027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6 377 055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ала және аралық тұрғын үй қарыздарын беру үшін "Отбасы банк" тұрғын үй құрылыс жинақ банкі" АҚ-ға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2 438 931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жануарларына арналған баспаналарды, уақытша ұстау пункттерін ұстау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3 544 225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1 377 717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Қаржы активтерін сатып алу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-157 541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11 698 828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11 698 828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11 698 828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Атауы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14 532 043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