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bee39" w14:textId="83bee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 жылға пестицидтерге, биоагенттерге (энтомофагтарға) арналған субсидиялар тізбесі мен нормаларын, сондай-ақ пестицидтерді, биоагенттердi (энтомофагтарды) субсидиялауға арналған бюджет қаражатының көлемдерін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2023 жылғы 8 тамыздағы № 144 қаулысы</w:t>
      </w:r>
    </w:p>
    <w:p>
      <w:pPr>
        <w:spacing w:after="0"/>
        <w:ind w:left="0"/>
        <w:jc w:val="both"/>
      </w:pPr>
      <w:bookmarkStart w:name="z4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 Ауыл шаруашылығы министрінің 2020 жылғы 30 наурыздағы № 107 бұйрығымен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20209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тіркелді) бекітілген Өсiмдiк шаруашылығы өнiмiнiң шығымдылығы мен сапасын арттыруды субсидиялау қағидасына сәйкес Жамбыл облысының әкімдігі ҚАУЛЫ ЕТЕДІ:</w:t>
      </w:r>
    </w:p>
    <w:bookmarkEnd w:id="0"/>
    <w:bookmarkStart w:name="z4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bookmarkStart w:name="z4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2023 жылға пестицидтерге, биоагенттерге (энтомофагтарға) арналған субсидиялар тізбесі мен нормалары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2"/>
    <w:bookmarkStart w:name="z4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2023 жылға пестицидтерді, биоагенттердi (энтомофагтарды) субсидиялауға арналған бюджет қаражатының көлемдері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3"/>
    <w:bookmarkStart w:name="z4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әкімдігінің ауыл шаруашылығы басқармасы" коммуналдық мемлекеттік мекемесі заңнамада белгіленген тәртіппен осы қаулыда туындайтын шаралардың қабылдануын қамтамасыз етсін.</w:t>
      </w:r>
    </w:p>
    <w:bookmarkEnd w:id="4"/>
    <w:bookmarkStart w:name="z4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Жамбыл облысы әкімінің жетекшілік ететін орынбасарына жүктелсін.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облысының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Нұржігітов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1-қосымша</w:t>
            </w:r>
          </w:p>
        </w:tc>
      </w:tr>
    </w:tbl>
    <w:bookmarkStart w:name="z5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пестицидтерге, биоагенттерге (энтомофагтарға) арналған субсидиялар тізбесі мен нормалары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 тобы бойынша белсенді ингредиент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 (литр, килограмм, грамм, дана)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Пестицидтердің, биоагенттердің (энтомофагтардың) 1 литріне (килограмм, грамм, дана) субсидиялар нормасы, теңге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ЭКСТРА,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ДИАМИН, 72%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72 %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2,4-Д, 72%,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ФАНАТ,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ДАЙОВИД, 72 % су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НАНКИНА,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АМИНСПРЕЙ,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КОРСО, 72%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860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860,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960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 КЛИНСПРЕЙІ, в.г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этилгексил эфирі түріндегі дихлорфеноксиацет қышқылы, 905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СУПЕР, концентрат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2-этилгексил эфирі түріндегі дихлорфеноксиацет қышқылы,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концентрат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2 571,60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2-этилгексил эфирі түріндегі дихлорфеноксиацет қышқылы, 875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ЭФЕРОН-ГОЛД, концентрат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2,4-Д дихлорфеноксиацет қышқылы, 344 грамм/литр + дикамба, 120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ДУО,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2,4-Д қышқылы, 552 грамм/литр + дикамба,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БРЭМБО, концентрат эмульсиясы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2-этилгексил эфирі 2,4-Д қышқылы,905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НИОФИР СУПЕР, концентрат эмульсиясы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ГРЕЙН ЭФИР, концентрат эмульсиясы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концентрат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 концентрат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концентрат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600, концентрат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 концентрат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концентрат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ЭФИОН СУПЕР, концентрат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410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суспензия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 суспензия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концентрат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суспензия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ПРИМА, суспензия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 концентрат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ЭКСТРА концентрат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850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 85% концентрат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 концентрат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КОРСО, эмульсияланатын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Ұшпалы эфирлер түріндегі 2,4-Д қышқылы, 500 грам/литр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ЭФИРАМ, концентрат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2-клопиралидтің этилгексил эфирі,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ЭЛЬФ, концентрат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300 грамм/литр + флорасулам, 3,7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 суспензия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2,4 - Д қышқылы, 420 грамм/литр + дикамба қышқылының 2-этилгексил эфирі,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 концентрат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2,4-Д қышқылы, 564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концентрат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564 грамм/литр + метсульфурон-метил,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 заводтық бинарлы қаптамасы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564 грамм/литр + триасульфурон,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 заводтық бинарлы қаптамасы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Д–АРМОН–Эфир 72%, концентрат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950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 коллоидты ерітінді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КЛИАРАП, концентрат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түріндегі 2,4-Д қышқылы, 344 грамм/литр + диметиламин тұзы түріндегі дикамба қышқылы,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қышқылы, 410 грамм/литр + клопиралид, 40 грамм / литр күрделі 2-этилгексил эфирлері түрінде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 концентрат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Диметиламин, калий және натрий тұздары түрінде 500 грамм/литр МЦПА қышқылы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2 008,93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МОМУС,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су дисперсті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ЕССЕНЛИВЕР,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757, су дисперсті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ГАРАНТ 757,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ФОРТЕ 757,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ФУХУА ГЛИФОСАТ 757,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ЛАНС,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грамм/килограмм + флорасулам,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ЛАНЦЕЛОТ 450, су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БЕНАГРО,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Галаксифоп-Р-метил, 108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 концентрат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концентрат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ИМПУЛЬС, концентрат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ГАЛОКС СУПЕР 108, концентрат эмульсиясы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104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 концентрат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ГУРОН концентрат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концентрат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Р - метил,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ДЕЛИК, 240 концентрат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 ФОРТЕ, концентрат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520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 520, концентрат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ПЛЮС,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48%,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РИДАУТ,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ВИХРЬ,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 45%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 ПРЕМИУМ,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КЕРНЕЛ,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ЭКСТРА,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*УРАГАН ФОРТЕ 500,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ЭНТОГЛИФОС, 50%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*ТАЧДАУН 500,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калий тұзы түріндегі қышқыл,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калий тұзы, 690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ГЛИФОСАТ-ГОЛД,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МАСТЕР,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ЭКСТРА,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НАПАЛМ,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COTEM XL,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КУНГФУ,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БАЗУКА,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АРГУМЕНТ СТАР,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АРИСТОКРАТ СУПЕР,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Изопропиламин және калий тұздары түріндегі глифосат,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МОНОЛИТ,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АРДГЛИФ,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ЭКСТРА 75 % су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БАСТА, 15%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қышқылдары, 360 грамм/литр + хлорсульфурон қышқылдары, 22,2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2 618,31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ДАБСПРЕЙ,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БАНВЕЛ 480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 48%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РЕЙНВЕЛ,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Дикамбалар диметиламин тұзы түріндегі қышқыл,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МОНОМАКС,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540 грамм/килограмм + метсульфурон - метил, 28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 СУПЕР су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грамм/килограмм + триасульфурон, 41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 су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8 158,75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2, 4 - Д, 357 грамм/литр + дикамба, 124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1 693,50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АНТАЛ,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MЦПА диметиламин тұзы, 750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ЭТАЛОН,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ЦИКЛОН,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 + имазапир,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ЕВРО-ЛАЙТНИНГ, 4,8%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ДИОМА,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ПЛЮС, 2,4%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2,4%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 4%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су-суспензия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ЮНКЕР,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ЛИСТЕГО ПРО 050,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8 843,75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су-гликоль ерітіндісі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 10% су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 10% су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су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ЕССЕНТАПИР, 10%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грамм/килограмм + хлоримурон - этил,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су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40 714,29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11,3 грамм/килограмм + тиенкарбазон - метил, 22,5 грамм/килограмм + мефенпир - диэтил - антидот, 135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 су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10 922,90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грамм/литр + амидосульфурон, 100 грамм/литр + мефенпир - диэтил - антидот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 май дисперсиясы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АМИДА, май дисперсиясы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концентрат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ШЕДОУ, концентрат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ЦЕНЗОР МАКС, эмульсия май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концентрат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116,2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СОНДЕЛЕКТ концентрат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грамм/литр + галоксифоп - п - метил,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КВИКСТЕП, концентрат эмульсиясы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СУПРИМ, концентрат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концентрат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 концентрат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ЭФЕС концентрат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концентрат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КАДИМ 240, концентрат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СТИМУЛ, концентрат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КАТРОС, концентрат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ПИЛАРОФ, концентрат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МАГНЕТО, концентрат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концентрат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СПРИНТ 240, концентрат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ПРОФИТ, концентрат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ТАЛИСМАН, концентрат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ДАГОН, концентрат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концентрат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5 937,50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концентрат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 концентрат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СТАЗИС, концентрат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концентрат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КЛОДИМАКС, концентрат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 ПИК, концентрат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концентрат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БФ, концентрат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концентрат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ИТАРР 80, концентрат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ТЕРДОК, 8% концентрат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080, концентрат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ФЕНИКС, концентрат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грамм/литр + флуроксипир,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6 018,60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МАКСИМУС,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СТОУН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СЭНТИУМ,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ШАНСТРЕЛ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грамм/литр 2-этилгексил эфирі түріндегі клопиралид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ЭФИЛОН,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су дисперсті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СУПЕР,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СОНХУС,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КОРРЕКТОР,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 май дисперсиясы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ГАВАНЬ ПЛЮС, май дисперсиясы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БЕСТУТАКС,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230 грамм/килограмм + мезотрион, 570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МАХАОН, су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измазамокс,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концентрат суспензиясы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концентрат суспензиясы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Метолахлор,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АКЦЕНТ ПРИМА 96% концентрат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ЛАЗУРИТ СУПЕР, концентрат наноэмульсиясы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9 332,15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концентрат суспензиясы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ЛИНКОР, концентрат суспензиясы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концентрат суспензиясы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УЛЬТРА,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 70% ылғалдандыратын ұнтақ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ылғалдандыратын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ылғалдандыратын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ЕССЕНСЕКОР, 70%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грамм/килограмм + трибенурон - метил, 625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су дисперсті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300 грамм/килограмм + трибенурон - метил, 450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 су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51 520,50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ЭДВАНС, су дисперсті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ПРЕМИУМ,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ЛИДЕР, ылғалдандыратын ұнтақ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ылғалдандыратын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РОДАР 60% ылғалдандыратын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 60 %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АДАЛТ,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КАНЦЛЕР,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МЕТСУМЕТ,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 60, ылғалдандыратын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390 грамм/килограмм + трибенурон - метил, 260 грамм/килограмм + амидосульфурон, 100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КАССАР ПРО, су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500 грамм/килограмм + амидосульфурон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КАССАР, су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МЦПА, 500 грамм/литр + клопиралид, 100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концентрат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грамм/килограмм + тифенсульфурон - метил,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су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66 964,29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грамм/килограмм + тифенсульфурон - метил, 125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су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 концентрат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концентрат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 24% концентрат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концентрат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концентрат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РОКИ, концентрат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480, концентрат суспензиясы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концентрат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концентрат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 33% концентрат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ЛОТОС СУПЕР, концентрат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 35% концентрат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 май дисперсиясы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ТАЛАНТ, май дисперсиясы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Пиклорам, 150 грамм/литр + МЦПА, 350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6 294,65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 (антидот),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концентрат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клоквинтосет-мексила (антидот),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МАКСИР, концентрат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050, концентрат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Пироксулам, 45 грамм/литр + клоквинтоцет - мексил - антидот,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МЕРИТ 45, май дисперсиясы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Претилахлор, 300 грамм/литр + пирибензоксим, 20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концентрат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6 484,82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САРМАТ, концентрат суспензиясы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ШАНСГАРД, концентрат суспензиясы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БРИГ, концентрат суспензиясы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ГАМБИТ,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РУБИКОН, концентрат суспензиясы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концентрат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2 963,25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 суда еритін ұнтақ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 25%,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РОМУЛ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25%, құрғақ сұйық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РИМКОРН,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ШАНТУС,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 су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99 528,50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 концентрат суспензиясы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суспензия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ИРВИН, суспензия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СТАУТ, концентрат суспензиясы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 концентрат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ДУАЛ ГОЛД 960, концентрат эмульсиясы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ДУШАНС, концентрат эмульсиясы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 концентрат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концентрат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МАЧЕТЕ, концентрат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грамм/килограмм + метсульфурон-метил, 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 құрғақ сұйық суспензия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 ДУО,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грамм/килограмм + метсульфурон - метила, 164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суда еритін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 су дисперсті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КУПАЖ,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АЛСИОН,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АЛЛЕРТ, құрғақ сұйық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грамм/килограмм + флорасулам, 187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су дисперсті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52 232,15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МОСКИТ ПРЕМИУМ, су дисперсті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АГРАСТАР, су дисперсті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 75% құрғақ сұйық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 75%,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 75%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СТАЛКЕР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САЛЬВО,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МАДЖЕСТИК,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құрғақ сұйық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САНФЛО, су дисперсті түйіршіктер.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ТРИБИН 750,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ПРЕМИУМ,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ГРИНСТАР ГОЛД,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клоквинтоцет - мексил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 концентрат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концентрат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ВИТЯЗЬ, концентрат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 7,5%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 7,5%,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 7,5%,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СУПЕР,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клодинафоп - пропаргил, 90 грамм/литр + клоквинтоцет - мексил,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концентрат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СУПЕР, концентрат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 - пропаргил, 80 грамм/литр + феноксапроп - п - этил, 50 грамм/литр + клоквинтоцет - мексил,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ПРО, концентрат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 концентрат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концентрат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су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СУПЕР 100, концентрат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фенклоразол-этил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ГЕПАРД, концентрат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майлы-сулы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грамм/литр + мефенпир - диэтил (антидот), 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 концентрат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ПРОКСИМУС, концентрат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ГОЛД 120, концентрат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фенклоразол-этил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 12 %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клохинтоцет-мексил (антидот), 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 концентрат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концентрат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концентрат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ЭКСТРА, концентрат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концентрат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ТРИМИКС КОМБИ, концентрат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концентрат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майлы-су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фенклоразол - этил (антидот),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концентрат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34,5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майлы-су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су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су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 ПЛЮС, концентрат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концентрат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ЛАСТИК ЭКСТРА, концентрат эмульсиясы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80 грамм/литр + клодинафоп - пропаргил, 24 грамм/литр + мефенпир - диэтил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90 грамм/литр + клодинафоп - пропаргил, 60 грамм/литр + клоквинтоцет - мексил,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микрокапсуляцияланған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ПЕГАС, 13,5% концентрат эмульсиясы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ЭРЛИКОН, концентрат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ФОКСТРОТ ЭКСТРА, 13,5% концентрат эмульсиясы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МАЭСТРО 135, концентрат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 250, концентрат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концентрат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БАЗИС, концентрат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ТВИСТ, концентрат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концентрат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грамм/литр + йодосульфурон - метил - натрия, 1, 0 грамм/литр + тиенкарбазон - метил, 10 грамм/литр + ципросульфид - антидот,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МАЙСТЕР ПАУЭР, май дисперсиясы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 4 % концентрат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 4 % концентрат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масляный концентрат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концентрат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РАПИРА, 4% концентрат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ЕССЕНЗЛАК, 4% концентрат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125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МИУРА, концентрат эмульсиясы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4 285,72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АМИРА, концентрат эмульсиясы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ДРАГУН, концентрат эмульсиясы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50 грамм/литр + имазамокс, 38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 май дисперсиясы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майлы концентрат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грамм/килограмм + метсульфурон - метил, 333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 су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10 %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3 133,93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су дисперсті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десмедифам, 70 грамм/литр + фенмедифам,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 концентрат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4 955,40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концентрат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концентрат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БЕТАШАНС ТРИО, концентрат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РАТНИК, концентрат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+ фенмедифам, 63 + десмедифам, 21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 майлы концентрат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су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139 821,43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су дисперсті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63 416,50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КАРИШАНС,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түріндегі 2,4-Д қышқылы, 510 грамм/литр + флуроксипир,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концентрат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түріндегі 2,4-Д қышқылы, 410 грамм/литр + флорасулам, 5 грамм/литр + флуроксопир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концентрат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670 грамм/килограмм + тифенсульфурон - метил, 80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су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66 160,50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375 грамм/килограмм + тифенсульфурон - метил, 375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ФОРТЕ, су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Хизалафоп - п - тефурил,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концентрат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грамм/килограмм + трибенурон - метил, 120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МЕЗОМАКС, су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грамм/литр диквата (дибромида)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*ДИКОШАНС,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2 - этилгексил эфирі түріндегі 2,4-Д қышқылы, 350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суспензия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3 869,40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 90 грамм/литр + клодинафоп - пропаргил 90 грамм/литр + мефенпир - диэтил 44 грамм/литр (антидот)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концентрат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кислоты 500 грамм/литр + дикват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 УЛЬТРА,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концентрат суспензиясы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концентрат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Аммонийная соль глифосата, 888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35 грамм/литр + квинмерак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концентрат суспензиясы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11 080,20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770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 77% су дисперсті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СУПЕР,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СТАР,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10% концентрат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 10% концентрат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ВИЛЛАН СУПЕР, 10% концентрат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су-суспензия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МИТРОН, концентрат суспензиясы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38 грамм/литр + хлоримурон-этил 12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 май дисперсиясы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150 грамм/литр + фенмедифам,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300, майлы концентрат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2-этилгексил эфирі, 452,42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ЭТИЛГЕКСУЛАМ-Д, суспензия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суспензия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КАТТЕНГ, суспензия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күрделі 2-этилгексил эфирі, 300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ЛАМБАДА,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ОКТАСУЛАМ,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(сложный 2-этилгексиловый эфир), 300 грам/литр + флорасулам, 6,25 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суспензия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түріндегі МЦПА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75%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 ПРО, концентрат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 СУПЕР,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грамм/литр + никосульфурон,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май дисперсиясы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имазамокс, 22,4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400 грамм/литр + имазамокс,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СУПЕР,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калий және натрий тұздарының қоспасы түріндегі қышқыл,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2 245,54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кислота, 300 грамм/литр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КОРТИК,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грамм/килограмм+ тифенсульфурон-метил,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су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410 грамм/килограмм + тифенсульфурон-метил, 140 грамм/килограмм + флорасулам 200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су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68 839,50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310 грамм/килограммг + тифенсульфурон-метил, 300 грамм/килограмм + флорасулам, 103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ТРИБЬЮТ, суда еритін түйіршіктер + ПАВ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грамм/литр + фенмедифам,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концентрат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960, концентрат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 , 7,4 грамм/литр + изооктил, 2,4-Д дихлорфеноксиацет қышқылы,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ЭКСКАЛИБУР, суспензия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200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БЕЛИССИМО 2.0, концентрат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концентрат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БАРЫС ФОРТЕ, концентрат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ИРБИС, концентрат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су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200 грамм/грамм/килограмм + метсульфурон-метил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 ПРО, су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44 732,00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600 грамм/килограмм + метсульфурон-метил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СЕЛЕНИТ, су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МЦПА, 367 грамм/литр + клопиралид, 124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ЛАЙТ,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500 грамм/килограмм + амидосульфурон,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концентрат наноэмульсиясы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66 160,50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450 грамм/килограмм + амидосульфурон, 210 грамм/килограмм + флорасулам,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 су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68 839,50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350 грамм/килограмм + тифенсульфурон, 350 грамм/килограмм + метсульфурон-метил,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3.0, су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69 643,00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 этил, 170 грамм/литр + клодинафоп-прапаргил, 48,5 грамм/литр + клоквинтоцет-мексил (антидот), 57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концентрат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су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139 285,50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330 грамм/килограмм + имазапир,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су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137 грамм/литр + хизалафоп-п-этил, 73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ФОРТЕ, концентрат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140 грамм/литр + хизалафоп-п-этил,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ЭВОЛЮШН, концентрат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концентрат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ТАЙГЕР, концентрат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 + тиенкарбазон-метил, 7,5 грамм/литр + мефенпир-диэтил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ВЕЛОСИТИ СУПЕР, концентрат эмульсиясы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200 грамм/литр + МЦПА,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БРОМА, концентрат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тұзы бойынша глифосат қышқылы,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КОСМИК ТУРБО,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кислоты, 630 грамм/литр (2,4-Д этилгексиловый эфир, 470 грамм/литр) + 2,4-Д кислоты, 160 грамм/литр (диметилалкил-аминная соль)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СУПЕР, концентрат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23 грамм/литр + клоквинтоцет-мексил (антидот),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концентрат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6 053,40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клоквинтоцет-мексил (антидот),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ЛАЙТ, концентрат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5 грамм/литр + 2,4-Д-2- этилгексил, 430 грамм/литр + мефенпир-диэтил (антидот),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МУШКЕТ ПЛЮС, май дисперсиясы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6 230,40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13,33 грамм/литр + цигалофоп -бутил,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ТОПШОТ 113,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Флорпирауксифен-бензил, 12,5 грамм/литр + пеноксулам,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БАКСИГА, май дисперсиясы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23 грамм/килограмм + никосульфурон, 92 грамм/килограмм, дикамба кислоты, 550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ПЛЮС, су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35 грамм/килограмм + никосульфурон, 120 грамм/килограмм + мезотрион, 370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 ПРО, су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267 грамм/литр+ пиклорама, 67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КРУЦИФЕР,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300 грамм/литр+ пиклорам,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ГАЛИОН,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Квизалофоп-п-тефурил,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ЛЕМУР, концентрат эмульсиясы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Мезосульфурон, 30 грамм/килограмм + йодосульфурон-метил-натрий, 6 грамм/килограмм + мефенпир-диэтил (антидот),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2-этил-гексилового эфира, 300 грамм/литр + флорасулам, 5,35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май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кислота, 410 грамм/литр + флорасулам,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СУПЕР, суспензия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(сложный 2-этилгексиловый эфир), 410 грамм/литр +флорасулам,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 ПРАЙМ, майлы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пиклорам, 37,5 грамм/литр + флорасулам, 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ФОРТЕ, суспензия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Имазетапир, 50 грамм/литр + имазапир, 20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 ГИБРИД, май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Испирибак натрия,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103 820,50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ОРИКС, концентрат эмульсиясы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150 грамм/литр + никосульфурон, 60 грамм/литр + тифенсульфурон-метил,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СУПЕРКОРН, май дисперсиясы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100 грамм/литр + 2,4-Д Қышқыл эфир түрінде,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ФОРТЕ, концентрат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 10 % концентрат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 70%, су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359 грамм/килограмм + метсульфурон-метил, 391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 2.0, су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 + хизалофоп-п-этил 45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ГЕЙЗЕР,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60 грамм/литр + флорсулам 3,6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ОКТАВА, май дисперсиясы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650 грамм/килограмм + тефилсульфурон-метил, 60 грамм/килограмм + флорсулам 40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КРЕЙЦЕР, су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67 654,50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түріндегі 2,4 Д қышқылы, 440 грамм/литр + карфентразон-этил, 20 грамм/литр + флуросипир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ГРАНД, концентрат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(малолетучие эфиры С7-С9 ), 550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АЙКОН, концентрат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Ацифлуорфен,320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ТАНТО,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Пропизахлор,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 ПРО, концентрат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БЕНИТО,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клопиралид,90 грамм/литр + имазамокс,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ИЛИОН, май дисперсиясы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100 грамм/литр + флорасулам, 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УНИКО,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 + кломазон,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ПРОПОНИТ ДУО, концентрат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75 грамм/литр + мефенпир-диэтил (антидот),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 СУПЕР, 7,5 % майлы-су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(күрделі 2-этилгексил эфирі), 418 грамм/литр + флорасулама, 12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ФЛО, суспензия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Флорасулама, 104 грамм/килограмм, трибенурон-метила, 500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ГРАНД, су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375 грамм/литр + тербутилазин, 125 грамм/литр + мезотрион, 37,5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ФОРСАЖ, концентрат суспензиясы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Тербутилазин, 250 грамм/литр, 2,4-Д Қышқыл күрделі 2-этилгексил эфирі түрінде 80 грамм/литр, никосульфурон,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КОРНЕГИ, суспензия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230 грамм/литр+пираклостробин, 115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ПИЛАРТЕП, концентрат суспензиясы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Флутриафола, 800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АДВАНС, су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Фунгицидтер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коллоидты ерітінді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6 750,00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400, концентрат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САМУРЫК 400, коллоидты ерітінді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 ДУО, коллоидты ерітінді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ТАНДЕМ PRO, коллоидты ерітінді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ПРОТЕКТ, концентрат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грамм/литр+ метконазол,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БАКЛЕР, микроэмульсия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ПРОПИКОН, концентрат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250, концентрат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концентрат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концентрат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ПРОПИШАНС, концентрат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концентрат суспензиясы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ДУО, 49,7% концентрат суспензиясы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500 грамм/литр+ карбендазим,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концентрат суспензиясы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грамм/литр + тебуконазол, 148 грамм/литр + протиоканазол, 53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концентрат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4 461,55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ТРИАФОЛ, 25%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концентрат суспензиясы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УДАР, концентрат суспензиясы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КЛЭРИТИ, концентрат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ИМПАКТ, 25%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концентрат суспензиясы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СУПЕРСТАР, концентрат суспензиясы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ТЕНАЗОЛИН, концентрат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4 446,43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ЦАРИЦА, майлы-су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концентрат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ШАНСИЛ, концентрат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МЭДЖИК, концентрат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 + пропиконазол,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ПЛЮС, концентрат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концентрат суспензиясы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АРЕНА, концентрат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СУПЕР, концентрат суспензиясы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 ФОРТЕ, концентрат суспензиясы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ФОКУС, концентрат суспензиясы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 + эпоксиконазол, 62,5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 12,5%, суспензия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РАСТ, суспоэмульсия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100 грамм/литр + карбендазим,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ФЕРАЗИМ ГРИН, концентрат суспензиясы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концентрат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5 999,65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СУПЕР, концентрат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бензовиндифлупир,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ЭЛАТУС ЭЙС 290, концентрат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10 044,65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концентрат микроэмульсиясы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20% концентрат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грамм/литр + эпоксиконазол,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15 182,15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ФАЛЬКОН, 46% концентрат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4 233,50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ПРОФЕССОР, концентрат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грамм/литр + тебуконазол, 317 грамм/литр + флутриафол, 93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ЭМИТИ, концентрат суспензиясы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ТРИАКТИВ, концентрат суспензиясы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97 грамм/литр + тебуконазол,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РИДЕЛЬ, концентрат суспензиясы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 концентрат суспензиясы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381 грамм/литр + флутриафол, 117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САНСЭР, концентрат суспензиясы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грамм/литр + флутриафол, 78 грамм/литр + клотианидин, 73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концентрат суспензиясы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80 грамм/литр + тебуконазол,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концентрат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Флуоксастробин, 180 грамм/литр + 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ЭВИТО Т,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Ципроканазол, 300 грамм/литр + тебуканазол,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 ГОЛД, концентрат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грамм/литр + тиофанат-метил,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ПИКСЕЛЬ, концентрат суспензиясы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грамм/литр + тебуконазол, 210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концентрат суспензиясы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133 грамм/литр + эпоксиконазол,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ПИКСТАР, суспензия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37,5 грамм/литр + метконазол, 27,5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ОСИРИС, 6,5%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240 грамм/литр + ципроконазол,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РАКУРС,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390,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125 грамм/литр + триадимефон,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ЗЕНОН АЭРО, концентрат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ЭНТОЛИКУР, 22,5% концентрат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ЗИМОШАНС, концентрат суспензиясы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 41,6 грамм/литр + пираклостробин 66,6 грамм/литр + флуксапироксад 41,6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ЦЕРИАКАС ПЛЮС, концентрат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300 грамм/литр + азоксистробина,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АЗОРРО, концентрат суспензиясы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Пропиконазола 140 грамм/литр + тебуконазола, 140 грамм/литр + эпоксиконазола,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ТРИАДА,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125 грамм/литр + азоксистробин, 100 грамм/литр + ципроконазол,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ПРОТОКОЛ, концентрат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80 грамм/литр + тебуконазол, 160 грамм/литр + ципроконазол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ТРИО,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Родентицидтер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Флокумафен, 0,05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ШТОРМ, 0.005% балауыз брикеттері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Фостиазат, 100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НЕМАТОРИН 10,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**КАРАТЭ 050, концентрат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**ТОРО, 5% концентрат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***АХИЛЛЕС, концентрат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КАРАТОШАНС, концентрат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 ЭДВАНС, концентрат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концентрат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ПЕТРА, 5%, концентрат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ДАЛАТЭ, 5% концентрат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Лямбда-цигалотрин, 100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СУПЕР, концентрат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РИХТЕР, концентрат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НАНДОР, концентрат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ГУНСЯО, 10% концентрат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ИНСЕКТОР, концентрат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Лямбда-цигалотрин, 250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ГАНИМЕД, концентрат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Хлоранантранилипрол, 100 грамм/литр + лямбда-цигалотрин, 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АМПЛИГО 15, суспензия май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17 979,80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Имидаклоприд, 200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ТАНРЕК,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3 270,00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су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су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ИМИДОР, 20% су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ЦЕЗАРЬ, су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су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ПИЛАРКИНГ, 20% су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КИНОКС, су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ВАРРАНТ, су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АМАДЕУС, концентрат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 ПЛЮС,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Имидаклоприд 210 грамм/литр +бета - цифлутрин 90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концентрат суспензиясы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грамм/литр + бифентрин,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концентрат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ПИРЕЛЛИ, концентрат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 концентрат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2 598,22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Альфа-циперметрин, 200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май-су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БОРНЕО, май-су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Альфа-циперметрин, 300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КОРВУС, концентрат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грамм/литр + имидаклоприд, 100 грамм/литр + клотианидин,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117 грамм/литр + тиаметоксам, 147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ФЛЕЙМ, концентрат суспензиясы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 + дифлубензурон,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РЕЙВ, концентрат суспензиясы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106 грамм/литр + ацетамиприд, 115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КУПОЛ ЭКСТРА, концентрат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ДЕКСТЕР, концентрат суспензиясы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Дифлубензурон, 240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су-суспензия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8 424,11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Дифлубензурон, 480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концентрат суспензиясы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ДИНАМИТ, 48%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ГЕРКУЛЕС 48%,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ДИФУЗ, 48%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ДЕССЕНЛИН, 48%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Диметоат, 400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концентрат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РОГОР-С, концентрат эмульсиясы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концентрат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ТОП, концентрат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ДИШАНС, концентрат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БИММЕР, концентрат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концентрат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ЭЛИСТЕР, концентрат суспензиясы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300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 30, су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Пиримифос-метил, 500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КАМЕЛОТ, концентрат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май дисперсиясы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АПИС, май дисперсиясы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ТЕЙЯ, концентрат суспензиясы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АСПИД,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концентрат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ФЛЭКС ЭКСПЕРТ, концентрат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ылғалдандыратын ұнтақ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3 764,10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концентрат суспензиясы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10%, концентрат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АГРОЦИП, 10% концентрат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ФАСКОРД, концентрат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ЦУНАМИ, концентрат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концентрат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57 грамм/литр + имидаклоприд 210 грамм/литр + лямбда-цигалотрин 105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концентрат суспензиясы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ИНТЕГРАЛ, концентрат суспензиясы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Тиаметоксам, 141 грамм/литр + лямбда- цигалотрин, 106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4 017,86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ГЕДЕОН, концентрат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концентрат суспензиясы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ТИАМЕТРИН,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ГОТИКА, концентрат суспензиясы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ОРФЕЙ, су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концентрат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концентрат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1,8% концентрат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МЕКАР,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Эмамектин бензоат, 50 грамм/килограмм + луфенурон, 400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ПРОКЛЭЙМ ФИТ 450,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23 406,25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САРРЕНДЕР,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Флубендиамид, 480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концентрат суспензиясы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 + гамма-цигалотрин, 6,4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концентрат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3 496,20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300 грамм/литр + лямбда-цигалотрин,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 315, концентрат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БАРИН, концентрат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АКАРИН, 3,6% , концентрат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ТИМАМЕКТИН, 3,6% концентрат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Ацетамиприд, 200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 200, еритін ұнтақ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ГОЛДПЛАН, 20 % суда еритін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Ацетамиприд, 400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******ЯКУДЗА, су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Ацетамиприд, 200 грамм/литр + лямбда-цигалатрин, 150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 350,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300 грамм/литр + бета-циперметрин,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концентрат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 + альфа-циперметрин,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ЭСПЕРО, концентрат суспензиясы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КОУИН, концентрат эмульсиясы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55%, концентрат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КАРДИНАЛ, концентрат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КОРАЛЛ Д, концентрат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550, концентрат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концентрат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концентрат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ШАМАН, концентрат эмульсиясы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ЕЛНУР-Д, концентрат эмульсиясы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концентрат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ОЛРАЙТ 57%, концентрат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Клотианидин, 145 грамм/литр + лямбда-цигалотрин, 135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ПИЛАРКЛОТРИН ZC,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Гамма-цигалотрин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микрокапсуляцияланған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Тефлубензурон,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НОМОЛТ, 15%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ТАЙРА, концентрат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грамм/литр + абамектин, 11,4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концентрат суспензиясы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15 869,75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грамм/литр + дельтаметрин, 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май дисперсиясы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концентрат суспензиясы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грамм/литр + имидаклоприд,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концентрат суспензиясы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ОНИКС, 10 % су суспензиясы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Луфенурон,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МАТЧ 050, концентрат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Имидаклоприд,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ГАМБЕЙ, су дисперсті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ДИМИПРИД, 70%,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ХИМСТАР,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МАРЛЕНОПРИДА, 70%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ТОРЕАДОР ЭКСТРА,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РЕЗЮМЕ,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Ацетамиприд, 100 грамм/литр + лямбда-цигалатрин, 100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ОРГАНЗА, концентрат суспензиясы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БЕНЕВИЯ, май дисперсиясы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51 208,20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ВЕРИМАРК, концентрат суспензиясы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Алюминия фосфид, 560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МАКСТОМИН, таблеткалар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500 грамм/литр + луфенурон,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РОНФОС, концентрат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Биопрепараттары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Ламинарин, 45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ВАЦИПЛАНТ, сұйық паста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Фитобактериомицин – стрептотрициндық антибиотик комплексі,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БА-120000 ЕА/миллилитр, 32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ФИТОЛАВИН,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2 571,36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Биоагенттері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МАКРОЛОФУС (Macrolophus pygmaeus)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ТРИХОГРАММА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ЗЛАТОГЛАЗКА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2-қосымша</w:t>
            </w:r>
          </w:p>
        </w:tc>
      </w:tr>
    </w:tbl>
    <w:bookmarkStart w:name="z3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пестицидтерге, биоагенттерге (энтомофагтарға) арналған субсидиялауға бюджеттік қаражат көлемдері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Субсидия көлемі, теңге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104 009 000,0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104 009 000,0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