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f35af" w14:textId="82f35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22-377/VII "Үржар ауданы Жаңа тілек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27 қазандағы № 6-130/VIII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22-377/VII "Үржар ауданы Жаңа тілек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Жаңа тілек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55 193,0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52 337,0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55 219,1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түсімдер-0,0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-26,1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26,1 мың теңге.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- 26,1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6 -130 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22-377/VII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Жаңа тілек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Барлықкірістер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тусімдер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емест 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Барлықшығындар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кбюджеттен берілген бюджетті ккредиттерді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кішкі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