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8e94" w14:textId="f428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22-386/VII "Үржар ауданы Қарабұта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2-56/VIII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22-386/VII "Үржар ауданы Қарабұта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Қарабұта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44 598,0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41 693,0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45 003,3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- 405,3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405,3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22-386 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Қарабұта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каржыландыруM(профицитін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