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5f0ca" w14:textId="0f5f0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2022 жылғы 29 желтоқсандағы №22-378/VII "Үржар ауданы Жоғарғы Егінсу ауылдық округінің 2023-2025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2023 жылғы 10 мамырдағы № 2-48/VIII шешімі. Күші жойылды - Абай облысы Үржар аудандық мәслихатының 2023 жылғы 26 желтоқсандағы № 9-222/VIII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2022 жылғы 29 желтоқсандағы № 22-378/VII "Үржар ауданы Жоғарғы Егінсу ауылдық округінің 2023-2025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Жоғарғы Егінсу ауылдық округінің 2023-2025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31 639,0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3 268,0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28 371,0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32 411,3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-772,3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772,3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772,3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№2-48/VIII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№22-378/VII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Жоғарғы Егінсу ауылдық округінің 2023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шығын-дар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