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81ab" w14:textId="b768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2023 жылғы 13 қыркүйектегі № 5/108-VIII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5/108-VIІI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бойнша халық үшін қатты тұрмыстық қалдықтарды жинауға, тасымалдауға, сұрыптауға және көмуге арналған тарифтер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1589,20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