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5181" w14:textId="8005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2023 жылғы 13 қыркүйектегі № 5/107-VIII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Жарма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бойнша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5/107-VIІI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бойынша коммуналдық қалдықтардың түзілу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 1есептік бірлікке,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