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522c" w14:textId="d7652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Бородулиха ауданы Жезкент кенттік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2023 жылғы 28 желтоқсандағы № 14-7-VIII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2023 жылғы 25 желтоқсандағы № 13-2-VIII "2024-2026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Жезкент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105443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66336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1838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Жезкент кенттік округінің бюджетіне аудандық бюджеттен берілетін бюджеттік субвенцияның көлемі 34932 мың теңге сомасында көзделсін.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2024 жылға арналған Жезкент кенттік округінің бюджетінде республикалық бюджеттен ағымдағы нысаналы трансферттер 127 мың теңге сомасында көзделсін.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Жезкент кенттік округінің бюджетінде облыстық бюджеттен ағымдағы нысаналы трансферттер 100 мың теңге сомасында көзделсін.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Жезкент кенттік округінің бюджетінде аудандық бюджеттен ағымдағы нысаналы трансферттер 1200 мың теңге сомасында көзделсін.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000000"/>
          <w:sz w:val="28"/>
        </w:rPr>
        <w:t>№ 26-7-VIII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2024 жылдың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Жезкент кенттік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Абай облысы Бородулиха аудандық мәслихатының 13.12.2024 </w:t>
      </w:r>
      <w:r>
        <w:rPr>
          <w:rFonts w:ascii="Times New Roman"/>
          <w:b w:val="false"/>
          <w:i w:val="false"/>
          <w:color w:val="ff0000"/>
          <w:sz w:val="28"/>
        </w:rPr>
        <w:t>№ 26-7-VIII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Жезкент кенттік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Жезкент кенттік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меншік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