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d21e" w14:textId="b8cd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Ерназар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28 желтоқсандағы № 12/11-VIII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"2024-2026 жылдарға арналған Бесқарағай ауданының бюджеті туралы" 2023 жылғы 26 желтоқсандағы №11/2-VIІІ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67 209,8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70 445,4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3 235,6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000000"/>
          <w:sz w:val="28"/>
        </w:rPr>
        <w:t>№ 23/10-VIII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Ерназар ауылдық округінің бюджетіне аудандық бюджеттен берілетін субвенцияның көлемі 40051,0 мың теңге сомасында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23/10-VIII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