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2198" w14:textId="3ea2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Жетіжар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2023 жылғы 28 желтоқсандағы № 12/10-VIII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"2024-2026 жылдарға арналған Бесқарағай ауданының бюджеті туралы" 2023 жылғы 26 желтоқсандағы №11/2-VIІІ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Жетіжар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120517,2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–5500,0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115017,2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121943,8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-1426,6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- 1426,6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000000"/>
          <w:sz w:val="28"/>
        </w:rPr>
        <w:t>№ 23/9-VIII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Жетіжар ауылдық округінің бюджетіне аудандық бюджеттен берілетін субвенцияның көлемі 40852,0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Жетіжар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Бесқарағай аудандық мәслихатының 28.11.2024 </w:t>
      </w:r>
      <w:r>
        <w:rPr>
          <w:rFonts w:ascii="Times New Roman"/>
          <w:b w:val="false"/>
          <w:i w:val="false"/>
          <w:color w:val="ff0000"/>
          <w:sz w:val="28"/>
        </w:rPr>
        <w:t>№ 23/9-VIII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жұмыстарымен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Жетіжар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