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f267" w14:textId="5d4f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Долон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2023 жылғы 28 желтоқсандағы № 12/6-VIII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"2024-2026 жылдарға арналған Бесқарағай ауданының бюджеті туралы" 2023 жылғы 26 желтоқсандағы № 11/2-VIІІ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Долон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94389,6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3200,0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91189,6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98194,9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-3805,3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- 3805,3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3805,3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Бесқарағай аудандық мәслихатының 28.11.2024 </w:t>
      </w:r>
      <w:r>
        <w:rPr>
          <w:rFonts w:ascii="Times New Roman"/>
          <w:b w:val="false"/>
          <w:i w:val="false"/>
          <w:color w:val="000000"/>
          <w:sz w:val="28"/>
        </w:rPr>
        <w:t>№ 23/5-VIII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Долон ауылдық округінің бюджетіне аудандық бюджеттен берілетін субвенцияның көлемі 42 415,0 мың тенге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Долон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Абай облысы Бесқарағай аудандық мәслихатының 28.11.2024 </w:t>
      </w:r>
      <w:r>
        <w:rPr>
          <w:rFonts w:ascii="Times New Roman"/>
          <w:b w:val="false"/>
          <w:i w:val="false"/>
          <w:color w:val="ff0000"/>
          <w:sz w:val="28"/>
        </w:rPr>
        <w:t>№ 23/5-VIII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Долон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Долон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