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89c73a" w14:textId="889c73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Мәслихаттың 2022 жылғы 30 желтоқсандағы № 31/10-VIІ "2023-2025 жылдарға арналған Тоқтамыс ауылдық округінің бюджеті туралы"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Абай облысы Абай аудандық мәслихатының 2023 жылғы 11 мамырдағы № 3/10-VIII шешімі. Күші жойылды - Абай облысы Абай аудандық мәслихатының 2023 жылғы 28 желтоқсандағы № 12/10-VIII шешімі.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Абай облысы Абай аудандық мәслихатының 28.12.2023 </w:t>
      </w:r>
      <w:r>
        <w:rPr>
          <w:rFonts w:ascii="Times New Roman"/>
          <w:b w:val="false"/>
          <w:i w:val="false"/>
          <w:color w:val="ff0000"/>
          <w:sz w:val="28"/>
        </w:rPr>
        <w:t>№ 12/10-VIII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(01.01.2024 бастап қолданысқа енгізіледі).</w:t>
      </w:r>
    </w:p>
    <w:bookmarkStart w:name="z5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Абай аудандық мәслихаты ШЕШТІ: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Мәслихаттың 2022 жылғы 30 желтоқсандағы № 31/10-VIІ "2023-2025 жылдарға арналған Тоқтамыс ауылдық округінің бюджеті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2023-2025 жылдарға арналған Тоқтамыс ауылдық округінің бюджеті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соның ішінде 2023 жылға мынадай көлемдерде бекітілсін: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32 404,0 мың теңге, соның ішінде: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1 894,0 мың теңге;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- 0 теңге;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- 0 теңге;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30 510,0 мың теңге;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33 853,3 мың теңге;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- 0 теңге, соның ішінде: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- 0 теңге;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- 0 теңге;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- 0 теңге;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- 0 теңге;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- 0 теңге;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- - 1 449,3 мың теңге;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- 1 449,3 мың теңге;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- 0 теңге;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- 1 449,3 мың теңге.";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редакцияда жазылсын.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2023 жылғы 1 қаңтардан бастап қолданысқа енгізіледі.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Мәслихат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Нұрсұлтанұлы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Абай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 жылғы 11 мамырдағы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3/10-VIIІ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Абай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2022 жылғы 30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31/10-VII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қосымша</w:t>
            </w:r>
          </w:p>
        </w:tc>
      </w:tr>
    </w:tbl>
    <w:bookmarkStart w:name="z30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2023 жылға арналған Тоқтамыс ауылдық округінің бюджеті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32 404,0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Төлем көзінен салық салынбайтын табыстардан ұсталатын 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тұлғалардың мүлкiне салынатын салық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тұлғалардан көлiк құралдарына салынатын салық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коммуналдық меншігінің мүлкін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бюджеттен қаржыландырылатын мемлекеттік мекемелерге бекітілген мүлікті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30 510,0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30 510,0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30 510,0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Ағымдағы нысаналы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30 110,0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II.ШЫҒЫНДАР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33 853,3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31 846,3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31 846,3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31 846,3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31 846,3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III.ТАЗА БЮДЖЕТТІК КРЕДИТТЕУ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V.БЮДЖЕТ ТАПШЫЛЫҒЫ (ПРОФИЦИТІ)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-1 449,3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VI.БЮДЖЕТ ТАПШЫЛЫҒЫН ҚАРЖЫЛАНДЫРУ (ПРОФИЦИТІН ПАЙДАЛАНУ)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1 449,3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1 449,3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1 449,3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1 449,3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