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466a" w14:textId="4094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Саржал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28 желтоқсандағы № 12/9-VIII шешімі. Күші жойылды - Абай облысы Абай аудандық мәслихатының 2024 жылғы 31 желтоқсандағы № 24/9-VIII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000000"/>
          <w:sz w:val="28"/>
        </w:rPr>
        <w:t>№ 24/9-VIII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59 574,3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65 438,2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- 5 863,9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5 863,9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5 863,9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12.11.2024 </w:t>
      </w:r>
      <w:r>
        <w:rPr>
          <w:rFonts w:ascii="Times New Roman"/>
          <w:b w:val="false"/>
          <w:i w:val="false"/>
          <w:color w:val="000000"/>
          <w:sz w:val="28"/>
        </w:rPr>
        <w:t>№ 21 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Саржал ауылдық округінің бюджетіне аудандық бюджеттен берілетін субвенция көлемі 36 741,0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Саржал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12.11.2024 </w:t>
      </w:r>
      <w:r>
        <w:rPr>
          <w:rFonts w:ascii="Times New Roman"/>
          <w:b w:val="false"/>
          <w:i w:val="false"/>
          <w:color w:val="ff0000"/>
          <w:sz w:val="28"/>
        </w:rPr>
        <w:t>№ 21 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Саржал ауылдық округінің бюджеті туралы" Абай аудандық мәслихатының 2022 жылғы 30 желтоқсандағы № 31/9-VІІ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2023 жылғы 11 мамырдағы № 3/9-VІІІ "Мәслихаттың 2022 жылғы 30 желтоқсандағы № 31/9-VII "2023-2025 жылдарға арналған Саржал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2023 жылғы 22 тамыздағы № 6/9-VІІІ "Мәслихаттың 2022 жылғы 30 желтоқсандағы № 31/9-VII "2023-2025 жылдарға арналған Саржал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