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aa437" w14:textId="e3aa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Мәслихаттың 2022 жылғы 30 желтоқсандағы № 31/3-VII "2023-2025 жылдарға арналған Кеңгірбай би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Абай аудандық мәслихатының 2023 жылғы 24 қазандағы № 9/3-VIII шешімі. Күші жойылды - Абай облысы Абай аудандық мәслихатының 2023 жылғы 28 желтоқсандағы № 12/3-VIII шешімі.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Абай аудандық мәслихатының 28.12.2023 </w:t>
      </w:r>
      <w:r>
        <w:rPr>
          <w:rFonts w:ascii="Times New Roman"/>
          <w:b w:val="false"/>
          <w:i w:val="false"/>
          <w:color w:val="ff0000"/>
          <w:sz w:val="28"/>
        </w:rPr>
        <w:t>№ 12/3-VIII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"2023-2025 жылдарға арналған Кеңгірбай би ауылдық округінің бюджеті туралы" мәслихаттың 2022 жылғы желтоқсандағы № 31/3-VII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2023-2025 жылдарға арналған Кеңгірбай би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41 012,0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1 626,0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түсімі – 39 386,0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41 447,7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- 435,7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435,7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–0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–0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–435,7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Нұрсұлтанұлы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24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9/3-VIII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30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31/3-VII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Кеңгірбай би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көзінен салық салынбайтын табыстардан ұсталатын 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тұлғалардың мүлкiне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тұлғалардан көлiк құралдарына салынатын салық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коммуналдық меншігінің мүлкін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39 386,0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30669,0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41 447,7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34 809,7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