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3daf8" w14:textId="ee3da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2022 жылғы 30 желтоқсандағы № 31/9-VІІ "2023-2025 жылдарға арналған Саржал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Абай аудандық мәслихатының 2023 жылғы 22 тамыздағы № 6/9-VIII шешімі. Күші жойылды - Абай облысы Абай аудандық мәслихатының 2023 жылғы 28 желтоқсандағы № 12/9-VIII шешімі.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Абай облысы Абай аудандық мәслихатының 28.12.2023 </w:t>
      </w:r>
      <w:r>
        <w:rPr>
          <w:rFonts w:ascii="Times New Roman"/>
          <w:b w:val="false"/>
          <w:i w:val="false"/>
          <w:color w:val="ff0000"/>
          <w:sz w:val="28"/>
        </w:rPr>
        <w:t>№ 12/9-VIII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"2023-2025 жылдарға арналған Саржал ауылдық округінің бюджеті туралы" мәслихаттың 2022 жылғы 30 желтоқсандағы № 31/9-VІІ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>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Саржал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2023 жылға келесі көлемдерде бекітілсін: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122 071,8 мың теңге, соның ішінде: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5 471,0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116 600,8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124 186,2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–0 теңге, соның ішінде: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- 2 114,4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2 114,4 мың теңге;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2 114,4 мың теңге.";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Нұрсүлтанұлы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22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6/9-VIII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31/9-VII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Саржал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122 071,8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мекемелерге бекітілген мүлікті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116 600,8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116 600,8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116 600,8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81 935,8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34665,0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124 186,2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40 460,2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40 460,2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40 460,2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39 110,2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81 196,0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81 196,0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81 196,0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79 385,8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-2114,4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