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04f44" w14:textId="ff04f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2022 жылғы 30 желтоқсандағы № 31/7-VII "2023-2025 жылдарға арналған Қасқабұлақ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Абай аудандық мәслихатының 2023 жылғы 22 тамыздағы № 6/7-VIII шешімі. Күші жойылды - Абай облысы Абай аудандық мәслихатының 2023 жылғы 28 желтоқсандағы № 12/7-VIII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Абай аудандық мәслихатының 28.12.2023 </w:t>
      </w:r>
      <w:r>
        <w:rPr>
          <w:rFonts w:ascii="Times New Roman"/>
          <w:b w:val="false"/>
          <w:i w:val="false"/>
          <w:color w:val="ff0000"/>
          <w:sz w:val="28"/>
        </w:rPr>
        <w:t>№ 12/7-VIII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2023-2025 жылдарға арналған Қасқабұлақ ауылдық округінің бюджеті туралы" мәслихаттың 2022 жылғы 30 желтоқсандағы № 31/7-VII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Қасқабұлақ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2023 жылға мынадай көлемдерде бекітілсін: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37 753,0 мың теңге, соның ішінде: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5 730,0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32 023,0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39 064,3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теңге, соның ішінде: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- 1 311,3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- 1 311,3 мың теңге;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1 311,3 мың теңге.";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Нұрсүлтанұлы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22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6/7-VIII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31/7-VII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Қасқабұлақ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37 753,0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5 730,0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3 259,0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2 866,0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2 205,0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2 000,0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2 000,0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2 000,0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32 023,0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32 023,0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32 023,0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39 064,3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36 098,3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36 098,3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36 098,3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36 098,3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1 806,0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1 806,0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1 806,0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1 156,0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1 160,0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1 160,0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1 160,0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1 160,0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-1311,3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