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68c0" w14:textId="5906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Абай аудандық мәслихатының 2023 жылғы 22 шілдедегі № 4/6-VIIІ шешімі. Күші жойылды - Абай облысы Абай аудандық мәслихатының 2025 жылғы 7 қазандағы № 31/9-VIII шешімімен</w:t>
      </w:r>
    </w:p>
    <w:p>
      <w:pPr>
        <w:spacing w:after="0"/>
        <w:ind w:left="0"/>
        <w:jc w:val="both"/>
      </w:pPr>
      <w:r>
        <w:rPr>
          <w:rFonts w:ascii="Times New Roman"/>
          <w:b w:val="false"/>
          <w:i w:val="false"/>
          <w:color w:val="ff0000"/>
          <w:sz w:val="28"/>
        </w:rPr>
        <w:t xml:space="preserve">
      Ескерту. Күші жойылды - Абай облысы Абай аудандық мәслихатының 07.10.2025 </w:t>
      </w:r>
      <w:r>
        <w:rPr>
          <w:rFonts w:ascii="Times New Roman"/>
          <w:b w:val="false"/>
          <w:i w:val="false"/>
          <w:color w:val="ff0000"/>
          <w:sz w:val="28"/>
        </w:rPr>
        <w:t>№ 31/9-VIII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8 бабы </w:t>
      </w:r>
      <w:r>
        <w:rPr>
          <w:rFonts w:ascii="Times New Roman"/>
          <w:b w:val="false"/>
          <w:i w:val="false"/>
          <w:color w:val="000000"/>
          <w:sz w:val="28"/>
        </w:rPr>
        <w:t>3 тармағының</w:t>
      </w:r>
      <w:r>
        <w:rPr>
          <w:rFonts w:ascii="Times New Roman"/>
          <w:b w:val="false"/>
          <w:i w:val="false"/>
          <w:color w:val="000000"/>
          <w:sz w:val="28"/>
        </w:rPr>
        <w:t xml:space="preserve"> 7) тармақшасына, Қазақстан Республикасының "Мемлекеттік қызмет туралы" Заңының 33 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Абай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"Абай аудандық мәслихатының аппараты" мемлекеттік мекемесінің "Б" корпусы мемлекеттік әкімшілік қызметшілерінің қызметін бағалау әдістемесі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Нұрсұлтанұлы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2023 жылғы 4 шілдедегі</w:t>
            </w:r>
            <w:r>
              <w:br/>
            </w:r>
            <w:r>
              <w:rPr>
                <w:rFonts w:ascii="Times New Roman"/>
                <w:b w:val="false"/>
                <w:i w:val="false"/>
                <w:color w:val="000000"/>
                <w:sz w:val="20"/>
              </w:rPr>
              <w:t>№ 4/6-VIII</w:t>
            </w:r>
            <w:r>
              <w:br/>
            </w:r>
            <w:r>
              <w:rPr>
                <w:rFonts w:ascii="Times New Roman"/>
                <w:b w:val="false"/>
                <w:i w:val="false"/>
                <w:color w:val="000000"/>
                <w:sz w:val="20"/>
              </w:rPr>
              <w:t xml:space="preserve"> шешімімен бекітілген</w:t>
            </w:r>
          </w:p>
        </w:tc>
      </w:tr>
    </w:tbl>
    <w:bookmarkStart w:name="z10" w:id="3"/>
    <w:p>
      <w:pPr>
        <w:spacing w:after="0"/>
        <w:ind w:left="0"/>
        <w:jc w:val="left"/>
      </w:pPr>
      <w:r>
        <w:rPr>
          <w:rFonts w:ascii="Times New Roman"/>
          <w:b/>
          <w:i w:val="false"/>
          <w:color w:val="000000"/>
        </w:rPr>
        <w:t xml:space="preserve"> "Абай аудандық мәслихатының аппараты" мемлекеттік мекемесінің "Б" корпусы мемлекеттік әкімшілік қызметшілерінің қызметін бағалау әдістемесі</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"Абай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(бұдан әрі – Үлгілік әдістеме) сәйкес әзірленді және "Абай аудандық мәслихатының аппараты" мемлекеттік мекемесінің "Б" корпусы мемлекеттік әкімшілік қызметшілерінің (бұдан әрі- "Б" корпусының қызметшілері) қызметін бағалау тәртібін айқындайды.</w:t>
      </w:r>
    </w:p>
    <w:bookmarkEnd w:id="5"/>
    <w:bookmarkStart w:name="z13"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4"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5"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6"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7" w:id="10"/>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0"/>
    <w:bookmarkStart w:name="z18"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9"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20"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21"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2"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3"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4"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5" w:id="18"/>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8"/>
    <w:bookmarkStart w:name="z26"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7"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8"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9"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0"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1" w:id="24"/>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4"/>
    <w:bookmarkStart w:name="z32" w:id="25"/>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25"/>
    <w:bookmarkStart w:name="z33"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10. Бағалауды ұйымдастырушылық сүйемелдеуді кадр қызметі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кадр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11. Кадр қызметі бағаланатын қызметшіні бағалау нәтижелерімен ол аяқталған соң екі жұмыс күні ішінде таныстыруды қамтамасыз етеді.</w:t>
      </w:r>
    </w:p>
    <w:bookmarkEnd w:id="37"/>
    <w:bookmarkStart w:name="z45"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қызметінде,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кадр қызметі қарастырады.</w:t>
      </w:r>
    </w:p>
    <w:bookmarkEnd w:id="43"/>
    <w:bookmarkStart w:name="z51"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19. Кадр қызметі мыналарға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 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20. Бағалау нәтижелері бағаланатын адамға, бағалаушы адамға, кадр қызметінің басшысына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22. НМИ-ды бағалаушы адаммен стратегиялық жоспарлау мәселесін үйлестіретін құрылымдық бөлімшенің (бар болған жағдайда), сондай-ақ кадр қызметінің келісімімен осы Үлгілік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 қызметі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6"/>
    <w:bookmarkStart w:name="z74" w:id="67"/>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4-тармағына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26. Ақпараттық жүйе немесе ол болмаған жағдайда кадр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27. Ақпараттық жүйемен немесе ол болмаған жағдайда кадр қызметі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Үлгілік әдістеменің 2-қосымшасына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Бағаларды қою кезінде бағалаушы адам осы Үлгілік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29. "Б" корпусының қызметшілерін саралау әдісі бойынша бағалауды құрылымдық бөлімшенің/мемлекеттік органның басшысы осы Үлгілік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30. Ақпараттық жүйе немесе ол болмаған жағдайда кадр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31. Ақпараттық жүйе арқылы немесе ол болмаған жағдайда кадр қызметімен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Бағалаушы адам осы Үлгілік әдістеменің 4-қосымшасына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Үлгілік әдістеменің 5-қосымшасына сәйкес нысан бойынша, "Б" корпусының қызметшілері үшін осы Үлгілік әдістеменің 6-қосымшасына сәйкес нысан бойынша жүргізіледі.</w:t>
      </w:r>
    </w:p>
    <w:bookmarkEnd w:id="94"/>
    <w:bookmarkStart w:name="z102" w:id="9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5"/>
    <w:bookmarkStart w:name="z103" w:id="96"/>
    <w:p>
      <w:pPr>
        <w:spacing w:after="0"/>
        <w:ind w:left="0"/>
        <w:jc w:val="both"/>
      </w:pPr>
      <w:r>
        <w:rPr>
          <w:rFonts w:ascii="Times New Roman"/>
          <w:b w:val="false"/>
          <w:i w:val="false"/>
          <w:color w:val="000000"/>
          <w:sz w:val="28"/>
        </w:rPr>
        <w:t>
      құрылымдық бөлімшелердің басшылары үшін:</w:t>
      </w:r>
    </w:p>
    <w:bookmarkEnd w:id="96"/>
    <w:bookmarkStart w:name="z104" w:id="97"/>
    <w:p>
      <w:pPr>
        <w:spacing w:after="0"/>
        <w:ind w:left="0"/>
        <w:jc w:val="both"/>
      </w:pPr>
      <w:r>
        <w:rPr>
          <w:rFonts w:ascii="Times New Roman"/>
          <w:b w:val="false"/>
          <w:i w:val="false"/>
          <w:color w:val="000000"/>
          <w:sz w:val="28"/>
        </w:rPr>
        <w:t>
      қызметті басқару;</w:t>
      </w:r>
    </w:p>
    <w:bookmarkEnd w:id="97"/>
    <w:bookmarkStart w:name="z105" w:id="98"/>
    <w:p>
      <w:pPr>
        <w:spacing w:after="0"/>
        <w:ind w:left="0"/>
        <w:jc w:val="both"/>
      </w:pPr>
      <w:r>
        <w:rPr>
          <w:rFonts w:ascii="Times New Roman"/>
          <w:b w:val="false"/>
          <w:i w:val="false"/>
          <w:color w:val="000000"/>
          <w:sz w:val="28"/>
        </w:rPr>
        <w:t>
      тиімді коммуникацияларды құру;</w:t>
      </w:r>
    </w:p>
    <w:bookmarkEnd w:id="98"/>
    <w:bookmarkStart w:name="z106" w:id="99"/>
    <w:p>
      <w:pPr>
        <w:spacing w:after="0"/>
        <w:ind w:left="0"/>
        <w:jc w:val="both"/>
      </w:pPr>
      <w:r>
        <w:rPr>
          <w:rFonts w:ascii="Times New Roman"/>
          <w:b w:val="false"/>
          <w:i w:val="false"/>
          <w:color w:val="000000"/>
          <w:sz w:val="28"/>
        </w:rPr>
        <w:t>
      әдеп нормалары мен қағидаларын ұстану;</w:t>
      </w:r>
    </w:p>
    <w:bookmarkEnd w:id="99"/>
    <w:bookmarkStart w:name="z107" w:id="100"/>
    <w:p>
      <w:pPr>
        <w:spacing w:after="0"/>
        <w:ind w:left="0"/>
        <w:jc w:val="both"/>
      </w:pPr>
      <w:r>
        <w:rPr>
          <w:rFonts w:ascii="Times New Roman"/>
          <w:b w:val="false"/>
          <w:i w:val="false"/>
          <w:color w:val="000000"/>
          <w:sz w:val="28"/>
        </w:rPr>
        <w:t>
      өзгерістерді басқару;</w:t>
      </w:r>
    </w:p>
    <w:bookmarkEnd w:id="100"/>
    <w:bookmarkStart w:name="z108" w:id="101"/>
    <w:p>
      <w:pPr>
        <w:spacing w:after="0"/>
        <w:ind w:left="0"/>
        <w:jc w:val="both"/>
      </w:pPr>
      <w:r>
        <w:rPr>
          <w:rFonts w:ascii="Times New Roman"/>
          <w:b w:val="false"/>
          <w:i w:val="false"/>
          <w:color w:val="000000"/>
          <w:sz w:val="28"/>
        </w:rPr>
        <w:t>
      нәтижеге бағдарлану;</w:t>
      </w:r>
    </w:p>
    <w:bookmarkEnd w:id="101"/>
    <w:bookmarkStart w:name="z109" w:id="102"/>
    <w:p>
      <w:pPr>
        <w:spacing w:after="0"/>
        <w:ind w:left="0"/>
        <w:jc w:val="both"/>
      </w:pPr>
      <w:r>
        <w:rPr>
          <w:rFonts w:ascii="Times New Roman"/>
          <w:b w:val="false"/>
          <w:i w:val="false"/>
          <w:color w:val="000000"/>
          <w:sz w:val="28"/>
        </w:rPr>
        <w:t>
      дербестік және шешімдерді қабылдау дағдылары;</w:t>
      </w:r>
    </w:p>
    <w:bookmarkEnd w:id="102"/>
    <w:bookmarkStart w:name="z110" w:id="103"/>
    <w:p>
      <w:pPr>
        <w:spacing w:after="0"/>
        <w:ind w:left="0"/>
        <w:jc w:val="both"/>
      </w:pPr>
      <w:r>
        <w:rPr>
          <w:rFonts w:ascii="Times New Roman"/>
          <w:b w:val="false"/>
          <w:i w:val="false"/>
          <w:color w:val="000000"/>
          <w:sz w:val="28"/>
        </w:rPr>
        <w:t>
      топты басқару;</w:t>
      </w:r>
    </w:p>
    <w:bookmarkEnd w:id="103"/>
    <w:bookmarkStart w:name="z111" w:id="104"/>
    <w:p>
      <w:pPr>
        <w:spacing w:after="0"/>
        <w:ind w:left="0"/>
        <w:jc w:val="both"/>
      </w:pPr>
      <w:r>
        <w:rPr>
          <w:rFonts w:ascii="Times New Roman"/>
          <w:b w:val="false"/>
          <w:i w:val="false"/>
          <w:color w:val="000000"/>
          <w:sz w:val="28"/>
        </w:rPr>
        <w:t>
      көшбасшылық қасиеттер;</w:t>
      </w:r>
    </w:p>
    <w:bookmarkEnd w:id="104"/>
    <w:bookmarkStart w:name="z112" w:id="105"/>
    <w:p>
      <w:pPr>
        <w:spacing w:after="0"/>
        <w:ind w:left="0"/>
        <w:jc w:val="both"/>
      </w:pPr>
      <w:r>
        <w:rPr>
          <w:rFonts w:ascii="Times New Roman"/>
          <w:b w:val="false"/>
          <w:i w:val="false"/>
          <w:color w:val="000000"/>
          <w:sz w:val="28"/>
        </w:rPr>
        <w:t>
      ынтымақтастық;</w:t>
      </w:r>
    </w:p>
    <w:bookmarkEnd w:id="105"/>
    <w:bookmarkStart w:name="z113" w:id="106"/>
    <w:p>
      <w:pPr>
        <w:spacing w:after="0"/>
        <w:ind w:left="0"/>
        <w:jc w:val="both"/>
      </w:pPr>
      <w:r>
        <w:rPr>
          <w:rFonts w:ascii="Times New Roman"/>
          <w:b w:val="false"/>
          <w:i w:val="false"/>
          <w:color w:val="000000"/>
          <w:sz w:val="28"/>
        </w:rPr>
        <w:t>
      жеделділік;</w:t>
      </w:r>
    </w:p>
    <w:bookmarkEnd w:id="106"/>
    <w:bookmarkStart w:name="z114" w:id="107"/>
    <w:p>
      <w:pPr>
        <w:spacing w:after="0"/>
        <w:ind w:left="0"/>
        <w:jc w:val="both"/>
      </w:pPr>
      <w:r>
        <w:rPr>
          <w:rFonts w:ascii="Times New Roman"/>
          <w:b w:val="false"/>
          <w:i w:val="false"/>
          <w:color w:val="000000"/>
          <w:sz w:val="28"/>
        </w:rPr>
        <w:t>
      өзін-өзі дамыту;</w:t>
      </w:r>
    </w:p>
    <w:bookmarkEnd w:id="107"/>
    <w:bookmarkStart w:name="z115" w:id="108"/>
    <w:p>
      <w:pPr>
        <w:spacing w:after="0"/>
        <w:ind w:left="0"/>
        <w:jc w:val="both"/>
      </w:pPr>
      <w:r>
        <w:rPr>
          <w:rFonts w:ascii="Times New Roman"/>
          <w:b w:val="false"/>
          <w:i w:val="false"/>
          <w:color w:val="000000"/>
          <w:sz w:val="28"/>
        </w:rPr>
        <w:t>
      бастамшылдық;</w:t>
      </w:r>
    </w:p>
    <w:bookmarkEnd w:id="108"/>
    <w:bookmarkStart w:name="z116" w:id="109"/>
    <w:p>
      <w:pPr>
        <w:spacing w:after="0"/>
        <w:ind w:left="0"/>
        <w:jc w:val="both"/>
      </w:pPr>
      <w:r>
        <w:rPr>
          <w:rFonts w:ascii="Times New Roman"/>
          <w:b w:val="false"/>
          <w:i w:val="false"/>
          <w:color w:val="000000"/>
          <w:sz w:val="28"/>
        </w:rPr>
        <w:t>
      "Б" корпусының қызметшілері үшін:</w:t>
      </w:r>
    </w:p>
    <w:bookmarkEnd w:id="109"/>
    <w:bookmarkStart w:name="z117" w:id="110"/>
    <w:p>
      <w:pPr>
        <w:spacing w:after="0"/>
        <w:ind w:left="0"/>
        <w:jc w:val="both"/>
      </w:pPr>
      <w:r>
        <w:rPr>
          <w:rFonts w:ascii="Times New Roman"/>
          <w:b w:val="false"/>
          <w:i w:val="false"/>
          <w:color w:val="000000"/>
          <w:sz w:val="28"/>
        </w:rPr>
        <w:t>
      тиімді коммуникацияларды құру;</w:t>
      </w:r>
    </w:p>
    <w:bookmarkEnd w:id="110"/>
    <w:bookmarkStart w:name="z118" w:id="111"/>
    <w:p>
      <w:pPr>
        <w:spacing w:after="0"/>
        <w:ind w:left="0"/>
        <w:jc w:val="both"/>
      </w:pPr>
      <w:r>
        <w:rPr>
          <w:rFonts w:ascii="Times New Roman"/>
          <w:b w:val="false"/>
          <w:i w:val="false"/>
          <w:color w:val="000000"/>
          <w:sz w:val="28"/>
        </w:rPr>
        <w:t>
      әдеп нормалары мен қағидаларын ұстану;</w:t>
      </w:r>
    </w:p>
    <w:bookmarkEnd w:id="111"/>
    <w:bookmarkStart w:name="z119" w:id="112"/>
    <w:p>
      <w:pPr>
        <w:spacing w:after="0"/>
        <w:ind w:left="0"/>
        <w:jc w:val="both"/>
      </w:pPr>
      <w:r>
        <w:rPr>
          <w:rFonts w:ascii="Times New Roman"/>
          <w:b w:val="false"/>
          <w:i w:val="false"/>
          <w:color w:val="000000"/>
          <w:sz w:val="28"/>
        </w:rPr>
        <w:t>
      өзгерістерді басқару;</w:t>
      </w:r>
    </w:p>
    <w:bookmarkEnd w:id="112"/>
    <w:bookmarkStart w:name="z120" w:id="113"/>
    <w:p>
      <w:pPr>
        <w:spacing w:after="0"/>
        <w:ind w:left="0"/>
        <w:jc w:val="both"/>
      </w:pPr>
      <w:r>
        <w:rPr>
          <w:rFonts w:ascii="Times New Roman"/>
          <w:b w:val="false"/>
          <w:i w:val="false"/>
          <w:color w:val="000000"/>
          <w:sz w:val="28"/>
        </w:rPr>
        <w:t>
      нәтижеге бағдарлану;</w:t>
      </w:r>
    </w:p>
    <w:bookmarkEnd w:id="113"/>
    <w:bookmarkStart w:name="z121" w:id="114"/>
    <w:p>
      <w:pPr>
        <w:spacing w:after="0"/>
        <w:ind w:left="0"/>
        <w:jc w:val="both"/>
      </w:pPr>
      <w:r>
        <w:rPr>
          <w:rFonts w:ascii="Times New Roman"/>
          <w:b w:val="false"/>
          <w:i w:val="false"/>
          <w:color w:val="000000"/>
          <w:sz w:val="28"/>
        </w:rPr>
        <w:t>
      дербестік және шешімдерді қабылдау дағдылары;</w:t>
      </w:r>
    </w:p>
    <w:bookmarkEnd w:id="114"/>
    <w:bookmarkStart w:name="z122" w:id="115"/>
    <w:p>
      <w:pPr>
        <w:spacing w:after="0"/>
        <w:ind w:left="0"/>
        <w:jc w:val="both"/>
      </w:pPr>
      <w:r>
        <w:rPr>
          <w:rFonts w:ascii="Times New Roman"/>
          <w:b w:val="false"/>
          <w:i w:val="false"/>
          <w:color w:val="000000"/>
          <w:sz w:val="28"/>
        </w:rPr>
        <w:t>
      ынтымақтастық;</w:t>
      </w:r>
    </w:p>
    <w:bookmarkEnd w:id="115"/>
    <w:bookmarkStart w:name="z123" w:id="116"/>
    <w:p>
      <w:pPr>
        <w:spacing w:after="0"/>
        <w:ind w:left="0"/>
        <w:jc w:val="both"/>
      </w:pPr>
      <w:r>
        <w:rPr>
          <w:rFonts w:ascii="Times New Roman"/>
          <w:b w:val="false"/>
          <w:i w:val="false"/>
          <w:color w:val="000000"/>
          <w:sz w:val="28"/>
        </w:rPr>
        <w:t>
      жеделділік;</w:t>
      </w:r>
    </w:p>
    <w:bookmarkEnd w:id="116"/>
    <w:bookmarkStart w:name="z124" w:id="117"/>
    <w:p>
      <w:pPr>
        <w:spacing w:after="0"/>
        <w:ind w:left="0"/>
        <w:jc w:val="both"/>
      </w:pPr>
      <w:r>
        <w:rPr>
          <w:rFonts w:ascii="Times New Roman"/>
          <w:b w:val="false"/>
          <w:i w:val="false"/>
          <w:color w:val="000000"/>
          <w:sz w:val="28"/>
        </w:rPr>
        <w:t>
      өзін-өзі дамыту.</w:t>
      </w:r>
    </w:p>
    <w:bookmarkEnd w:id="117"/>
    <w:bookmarkStart w:name="z125" w:id="118"/>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кадр қызметі дербес анықтайтын үш адамнан кем болмауы және жеті адамнан артық болмауы тиіс.</w:t>
      </w:r>
    </w:p>
    <w:bookmarkEnd w:id="118"/>
    <w:bookmarkStart w:name="z126" w:id="11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9"/>
    <w:bookmarkStart w:name="z127" w:id="120"/>
    <w:p>
      <w:pPr>
        <w:spacing w:after="0"/>
        <w:ind w:left="0"/>
        <w:jc w:val="both"/>
      </w:pPr>
      <w:r>
        <w:rPr>
          <w:rFonts w:ascii="Times New Roman"/>
          <w:b w:val="false"/>
          <w:i w:val="false"/>
          <w:color w:val="000000"/>
          <w:sz w:val="28"/>
        </w:rPr>
        <w:t>
      Сауалнама алынатын адамдардың қатарына қосылады:</w:t>
      </w:r>
    </w:p>
    <w:bookmarkEnd w:id="120"/>
    <w:bookmarkStart w:name="z128" w:id="121"/>
    <w:p>
      <w:pPr>
        <w:spacing w:after="0"/>
        <w:ind w:left="0"/>
        <w:jc w:val="both"/>
      </w:pPr>
      <w:r>
        <w:rPr>
          <w:rFonts w:ascii="Times New Roman"/>
          <w:b w:val="false"/>
          <w:i w:val="false"/>
          <w:color w:val="000000"/>
          <w:sz w:val="28"/>
        </w:rPr>
        <w:t>
      1) тікелей басшы;</w:t>
      </w:r>
    </w:p>
    <w:bookmarkEnd w:id="121"/>
    <w:bookmarkStart w:name="z129" w:id="122"/>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2"/>
    <w:bookmarkStart w:name="z130" w:id="123"/>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3"/>
    <w:bookmarkStart w:name="z131" w:id="124"/>
    <w:p>
      <w:pPr>
        <w:spacing w:after="0"/>
        <w:ind w:left="0"/>
        <w:jc w:val="both"/>
      </w:pPr>
      <w:r>
        <w:rPr>
          <w:rFonts w:ascii="Times New Roman"/>
          <w:b w:val="false"/>
          <w:i w:val="false"/>
          <w:color w:val="000000"/>
          <w:sz w:val="28"/>
        </w:rPr>
        <w:t>
      36. Кадр қызметі 360 әдісі бойынша бағалау процесін басқарады, жеке есептерді жасайды және осы Үлгілік әдістеменің 7 және 8-қосымшаларына сәйкес нысандағы 360 бағалау нәтижелері бойынша кері байланыс ұсынуды ұйымдастырады. Кадр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4"/>
    <w:bookmarkStart w:name="z132" w:id="125"/>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5"/>
    <w:bookmarkStart w:name="z133" w:id="126"/>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6"/>
    <w:bookmarkStart w:name="z134" w:id="127"/>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7"/>
    <w:bookmarkStart w:name="z135" w:id="128"/>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8"/>
    <w:bookmarkStart w:name="z136" w:id="129"/>
    <w:p>
      <w:pPr>
        <w:spacing w:after="0"/>
        <w:ind w:left="0"/>
        <w:jc w:val="both"/>
      </w:pPr>
      <w:r>
        <w:rPr>
          <w:rFonts w:ascii="Times New Roman"/>
          <w:b w:val="false"/>
          <w:i w:val="false"/>
          <w:color w:val="000000"/>
          <w:sz w:val="28"/>
        </w:rPr>
        <w:t>
      40. Кадр қызметі калибрлеу сессиясының қызметін ұйымдастырады.</w:t>
      </w:r>
    </w:p>
    <w:bookmarkEnd w:id="129"/>
    <w:bookmarkStart w:name="z137" w:id="130"/>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0"/>
    <w:bookmarkStart w:name="z138" w:id="13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1"/>
    <w:bookmarkStart w:name="z139" w:id="132"/>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2"/>
    <w:bookmarkStart w:name="z140" w:id="133"/>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3"/>
    <w:bookmarkStart w:name="z141" w:id="13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4"/>
    <w:bookmarkStart w:name="z142" w:id="135"/>
    <w:p>
      <w:pPr>
        <w:spacing w:after="0"/>
        <w:ind w:left="0"/>
        <w:jc w:val="both"/>
      </w:pPr>
      <w:r>
        <w:rPr>
          <w:rFonts w:ascii="Times New Roman"/>
          <w:b w:val="false"/>
          <w:i w:val="false"/>
          <w:color w:val="000000"/>
          <w:sz w:val="28"/>
        </w:rPr>
        <w:t>
      Кездесу кезінде мынадай мәселелер талқыланады:</w:t>
      </w:r>
    </w:p>
    <w:bookmarkEnd w:id="135"/>
    <w:bookmarkStart w:name="z143" w:id="136"/>
    <w:p>
      <w:pPr>
        <w:spacing w:after="0"/>
        <w:ind w:left="0"/>
        <w:jc w:val="both"/>
      </w:pPr>
      <w:r>
        <w:rPr>
          <w:rFonts w:ascii="Times New Roman"/>
          <w:b w:val="false"/>
          <w:i w:val="false"/>
          <w:color w:val="000000"/>
          <w:sz w:val="28"/>
        </w:rPr>
        <w:t>
      бағаланатын кезеңдегі жетістіктеріне шолу;</w:t>
      </w:r>
    </w:p>
    <w:bookmarkEnd w:id="136"/>
    <w:bookmarkStart w:name="z144" w:id="137"/>
    <w:p>
      <w:pPr>
        <w:spacing w:after="0"/>
        <w:ind w:left="0"/>
        <w:jc w:val="both"/>
      </w:pPr>
      <w:r>
        <w:rPr>
          <w:rFonts w:ascii="Times New Roman"/>
          <w:b w:val="false"/>
          <w:i w:val="false"/>
          <w:color w:val="000000"/>
          <w:sz w:val="28"/>
        </w:rPr>
        <w:t>
      машықтар мен құзыреттердің дамуына шолу;</w:t>
      </w:r>
    </w:p>
    <w:bookmarkEnd w:id="137"/>
    <w:bookmarkStart w:name="z145" w:id="138"/>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8"/>
    <w:bookmarkStart w:name="z146" w:id="139"/>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9"/>
    <w:bookmarkStart w:name="z147" w:id="140"/>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0"/>
    <w:bookmarkStart w:name="z148" w:id="141"/>
    <w:p>
      <w:pPr>
        <w:spacing w:after="0"/>
        <w:ind w:left="0"/>
        <w:jc w:val="both"/>
      </w:pPr>
      <w:r>
        <w:rPr>
          <w:rFonts w:ascii="Times New Roman"/>
          <w:b w:val="false"/>
          <w:i w:val="false"/>
          <w:color w:val="000000"/>
          <w:sz w:val="28"/>
        </w:rPr>
        <w:t>
      43. НМИ бағалау кезеңі басталғаннан кейін 10 жұмыс күні ішінде "Б" корпусы әкімшілік мемлекеттік қызметшісінің жеке жұмыс жоспарында тікелей басшымен осы Үлгілік әдістеменің 9-қосымшасына сәйкес нысанда анықталады.</w:t>
      </w:r>
    </w:p>
    <w:bookmarkEnd w:id="141"/>
    <w:bookmarkStart w:name="z149" w:id="142"/>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2"/>
    <w:bookmarkStart w:name="z150" w:id="143"/>
    <w:p>
      <w:pPr>
        <w:spacing w:after="0"/>
        <w:ind w:left="0"/>
        <w:jc w:val="both"/>
      </w:pPr>
      <w:r>
        <w:rPr>
          <w:rFonts w:ascii="Times New Roman"/>
          <w:b w:val="false"/>
          <w:i w:val="false"/>
          <w:color w:val="000000"/>
          <w:sz w:val="28"/>
        </w:rPr>
        <w:t>
      45. "Б" корпусы қызметшісінің тікелей басшысы мемлекеттік органның бірінші басшысы болған жағдайда жеке жұмыс жоспары осы лауазымды тұлғамен бекітіледі.</w:t>
      </w:r>
    </w:p>
    <w:bookmarkEnd w:id="143"/>
    <w:bookmarkStart w:name="z151" w:id="144"/>
    <w:p>
      <w:pPr>
        <w:spacing w:after="0"/>
        <w:ind w:left="0"/>
        <w:jc w:val="both"/>
      </w:pPr>
      <w:r>
        <w:rPr>
          <w:rFonts w:ascii="Times New Roman"/>
          <w:b w:val="false"/>
          <w:i w:val="false"/>
          <w:color w:val="000000"/>
          <w:sz w:val="28"/>
        </w:rPr>
        <w:t>
      46. НМИ:</w:t>
      </w:r>
    </w:p>
    <w:bookmarkEnd w:id="144"/>
    <w:bookmarkStart w:name="z152" w:id="14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5"/>
    <w:bookmarkStart w:name="z153" w:id="14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6"/>
    <w:bookmarkStart w:name="z154" w:id="14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47"/>
    <w:bookmarkStart w:name="z155" w:id="14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48"/>
    <w:bookmarkStart w:name="z156" w:id="149"/>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49"/>
    <w:bookmarkStart w:name="z157" w:id="150"/>
    <w:p>
      <w:pPr>
        <w:spacing w:after="0"/>
        <w:ind w:left="0"/>
        <w:jc w:val="both"/>
      </w:pPr>
      <w:r>
        <w:rPr>
          <w:rFonts w:ascii="Times New Roman"/>
          <w:b w:val="false"/>
          <w:i w:val="false"/>
          <w:color w:val="000000"/>
          <w:sz w:val="28"/>
        </w:rPr>
        <w:t>
      47. НМИ саны 5 құрайды.</w:t>
      </w:r>
    </w:p>
    <w:bookmarkEnd w:id="150"/>
    <w:bookmarkStart w:name="z158" w:id="151"/>
    <w:p>
      <w:pPr>
        <w:spacing w:after="0"/>
        <w:ind w:left="0"/>
        <w:jc w:val="left"/>
      </w:pPr>
      <w:r>
        <w:rPr>
          <w:rFonts w:ascii="Times New Roman"/>
          <w:b/>
          <w:i w:val="false"/>
          <w:color w:val="000000"/>
        </w:rPr>
        <w:t xml:space="preserve"> 1-параграф. НМИ жетістігін бағалау тәртібі</w:t>
      </w:r>
    </w:p>
    <w:bookmarkEnd w:id="151"/>
    <w:bookmarkStart w:name="z159" w:id="152"/>
    <w:p>
      <w:pPr>
        <w:spacing w:after="0"/>
        <w:ind w:left="0"/>
        <w:jc w:val="both"/>
      </w:pPr>
      <w:r>
        <w:rPr>
          <w:rFonts w:ascii="Times New Roman"/>
          <w:b w:val="false"/>
          <w:i w:val="false"/>
          <w:color w:val="000000"/>
          <w:sz w:val="28"/>
        </w:rPr>
        <w:t>
      48. Бағалауды өткізу үшін "Б" корпусы қызметшісінің тікелей басшысы Үлгілік әдістеменің 10-қосымшасына сәйкес нысанда НМИ бойынша бағалау парағын толтырады және оған қол қояды.</w:t>
      </w:r>
    </w:p>
    <w:bookmarkEnd w:id="152"/>
    <w:bookmarkStart w:name="z160" w:id="153"/>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3"/>
    <w:bookmarkStart w:name="z161" w:id="154"/>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4"/>
    <w:bookmarkStart w:name="z162" w:id="155"/>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5"/>
    <w:bookmarkStart w:name="z163" w:id="156"/>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6"/>
    <w:bookmarkStart w:name="z164" w:id="157"/>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57"/>
    <w:bookmarkStart w:name="z165" w:id="15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58"/>
    <w:bookmarkStart w:name="z166" w:id="159"/>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59"/>
    <w:bookmarkStart w:name="z167" w:id="160"/>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0"/>
    <w:bookmarkStart w:name="z168" w:id="161"/>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1"/>
    <w:bookmarkStart w:name="z169" w:id="162"/>
    <w:p>
      <w:pPr>
        <w:spacing w:after="0"/>
        <w:ind w:left="0"/>
        <w:jc w:val="both"/>
      </w:pPr>
      <w:r>
        <w:rPr>
          <w:rFonts w:ascii="Times New Roman"/>
          <w:b w:val="false"/>
          <w:i w:val="false"/>
          <w:color w:val="000000"/>
          <w:sz w:val="28"/>
        </w:rPr>
        <w:t>
      1) бағалаумен келісу;</w:t>
      </w:r>
    </w:p>
    <w:bookmarkEnd w:id="162"/>
    <w:bookmarkStart w:name="z170" w:id="163"/>
    <w:p>
      <w:pPr>
        <w:spacing w:after="0"/>
        <w:ind w:left="0"/>
        <w:jc w:val="both"/>
      </w:pPr>
      <w:r>
        <w:rPr>
          <w:rFonts w:ascii="Times New Roman"/>
          <w:b w:val="false"/>
          <w:i w:val="false"/>
          <w:color w:val="000000"/>
          <w:sz w:val="28"/>
        </w:rPr>
        <w:t>
      2) түзетуге жіберу.</w:t>
      </w:r>
    </w:p>
    <w:bookmarkEnd w:id="163"/>
    <w:bookmarkStart w:name="z171" w:id="164"/>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4"/>
    <w:bookmarkStart w:name="z172" w:id="165"/>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5"/>
    <w:bookmarkStart w:name="z173" w:id="166"/>
    <w:p>
      <w:pPr>
        <w:spacing w:after="0"/>
        <w:ind w:left="0"/>
        <w:jc w:val="both"/>
      </w:pPr>
      <w:r>
        <w:rPr>
          <w:rFonts w:ascii="Times New Roman"/>
          <w:b w:val="false"/>
          <w:i w:val="false"/>
          <w:color w:val="000000"/>
          <w:sz w:val="28"/>
        </w:rPr>
        <w:t>
      55. Жоғары тұрған басшымен бағалау парағына қол қойылғаннан кейін кадр қызметі 2 жұмыс күнінен кешіктірмей оны Комиссияның қарауына ұсынады.</w:t>
      </w:r>
    </w:p>
    <w:bookmarkEnd w:id="166"/>
    <w:bookmarkStart w:name="z174" w:id="167"/>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67"/>
    <w:bookmarkStart w:name="z175" w:id="168"/>
    <w:p>
      <w:pPr>
        <w:spacing w:after="0"/>
        <w:ind w:left="0"/>
        <w:jc w:val="both"/>
      </w:pPr>
      <w:r>
        <w:rPr>
          <w:rFonts w:ascii="Times New Roman"/>
          <w:b w:val="false"/>
          <w:i w:val="false"/>
          <w:color w:val="000000"/>
          <w:sz w:val="28"/>
        </w:rPr>
        <w:t>
      56. Кадр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68"/>
    <w:bookmarkStart w:name="z176" w:id="169"/>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69"/>
    <w:bookmarkStart w:name="z177" w:id="170"/>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0"/>
    <w:bookmarkStart w:name="z178" w:id="171"/>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1"/>
    <w:bookmarkStart w:name="z179" w:id="172"/>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2"/>
    <w:bookmarkStart w:name="z180" w:id="173"/>
    <w:p>
      <w:pPr>
        <w:spacing w:after="0"/>
        <w:ind w:left="0"/>
        <w:jc w:val="both"/>
      </w:pPr>
      <w:r>
        <w:rPr>
          <w:rFonts w:ascii="Times New Roman"/>
          <w:b w:val="false"/>
          <w:i w:val="false"/>
          <w:color w:val="000000"/>
          <w:sz w:val="28"/>
        </w:rPr>
        <w:t>
      61. Комиссияның хатшысы кадр қызметшісі болып табылады. Комиссияның хатшысы дауыс беруге қатыспайды.</w:t>
      </w:r>
    </w:p>
    <w:bookmarkEnd w:id="173"/>
    <w:bookmarkStart w:name="z181" w:id="174"/>
    <w:p>
      <w:pPr>
        <w:spacing w:after="0"/>
        <w:ind w:left="0"/>
        <w:jc w:val="both"/>
      </w:pPr>
      <w:r>
        <w:rPr>
          <w:rFonts w:ascii="Times New Roman"/>
          <w:b w:val="false"/>
          <w:i w:val="false"/>
          <w:color w:val="000000"/>
          <w:sz w:val="28"/>
        </w:rPr>
        <w:t>
      62. Кадр қызметі Комиссия төрағасымен келісілген мерзімдерге Комиссия отырысының өткізілуін қамтамасыз етеді.</w:t>
      </w:r>
    </w:p>
    <w:bookmarkEnd w:id="174"/>
    <w:bookmarkStart w:name="z182" w:id="175"/>
    <w:p>
      <w:pPr>
        <w:spacing w:after="0"/>
        <w:ind w:left="0"/>
        <w:jc w:val="both"/>
      </w:pPr>
      <w:r>
        <w:rPr>
          <w:rFonts w:ascii="Times New Roman"/>
          <w:b w:val="false"/>
          <w:i w:val="false"/>
          <w:color w:val="000000"/>
          <w:sz w:val="28"/>
        </w:rPr>
        <w:t>
      63. Кадр қызметі Комиссияның отырысына келесі құжаттарды ұсынады:</w:t>
      </w:r>
    </w:p>
    <w:bookmarkEnd w:id="175"/>
    <w:bookmarkStart w:name="z183" w:id="176"/>
    <w:p>
      <w:pPr>
        <w:spacing w:after="0"/>
        <w:ind w:left="0"/>
        <w:jc w:val="both"/>
      </w:pPr>
      <w:r>
        <w:rPr>
          <w:rFonts w:ascii="Times New Roman"/>
          <w:b w:val="false"/>
          <w:i w:val="false"/>
          <w:color w:val="000000"/>
          <w:sz w:val="28"/>
        </w:rPr>
        <w:t>
      1) толтырылған бағалау парақтарын;</w:t>
      </w:r>
    </w:p>
    <w:bookmarkEnd w:id="176"/>
    <w:bookmarkStart w:name="z184" w:id="177"/>
    <w:p>
      <w:pPr>
        <w:spacing w:after="0"/>
        <w:ind w:left="0"/>
        <w:jc w:val="both"/>
      </w:pPr>
      <w:r>
        <w:rPr>
          <w:rFonts w:ascii="Times New Roman"/>
          <w:b w:val="false"/>
          <w:i w:val="false"/>
          <w:color w:val="000000"/>
          <w:sz w:val="28"/>
        </w:rPr>
        <w:t>
      2) осы үлгілік Әдістеменің 11-қосымшаға сәйкес нысан бойынша Комиссия отырысының хаттама жобасы (бұдан әрі - хаттама).</w:t>
      </w:r>
    </w:p>
    <w:bookmarkEnd w:id="177"/>
    <w:bookmarkStart w:name="z185" w:id="17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78"/>
    <w:bookmarkStart w:name="z186" w:id="179"/>
    <w:p>
      <w:pPr>
        <w:spacing w:after="0"/>
        <w:ind w:left="0"/>
        <w:jc w:val="both"/>
      </w:pPr>
      <w:r>
        <w:rPr>
          <w:rFonts w:ascii="Times New Roman"/>
          <w:b w:val="false"/>
          <w:i w:val="false"/>
          <w:color w:val="000000"/>
          <w:sz w:val="28"/>
        </w:rPr>
        <w:t>
      1) бағалау нәтижелерін бекіту;</w:t>
      </w:r>
    </w:p>
    <w:bookmarkEnd w:id="179"/>
    <w:bookmarkStart w:name="z187" w:id="180"/>
    <w:p>
      <w:pPr>
        <w:spacing w:after="0"/>
        <w:ind w:left="0"/>
        <w:jc w:val="both"/>
      </w:pPr>
      <w:r>
        <w:rPr>
          <w:rFonts w:ascii="Times New Roman"/>
          <w:b w:val="false"/>
          <w:i w:val="false"/>
          <w:color w:val="000000"/>
          <w:sz w:val="28"/>
        </w:rPr>
        <w:t>
      2) бағалау нәтижелерін қайта қарау.</w:t>
      </w:r>
    </w:p>
    <w:bookmarkEnd w:id="180"/>
    <w:bookmarkStart w:name="z188" w:id="181"/>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1"/>
    <w:bookmarkStart w:name="z189" w:id="182"/>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2"/>
    <w:bookmarkStart w:name="z190" w:id="183"/>
    <w:p>
      <w:pPr>
        <w:spacing w:after="0"/>
        <w:ind w:left="0"/>
        <w:jc w:val="both"/>
      </w:pPr>
      <w:r>
        <w:rPr>
          <w:rFonts w:ascii="Times New Roman"/>
          <w:b w:val="false"/>
          <w:i w:val="false"/>
          <w:color w:val="000000"/>
          <w:sz w:val="28"/>
        </w:rPr>
        <w:t>
      67. Кадр қызметі "Б" корпусының қызметшісін бағалау нәтижелерімен ол аяқталған соң екі жұмыс күні ішінде таныстырады.</w:t>
      </w:r>
    </w:p>
    <w:bookmarkEnd w:id="183"/>
    <w:bookmarkStart w:name="z191" w:id="184"/>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4"/>
    <w:bookmarkStart w:name="z192" w:id="185"/>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5"/>
    <w:bookmarkStart w:name="z193" w:id="186"/>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6"/>
    <w:bookmarkStart w:name="z194" w:id="187"/>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87"/>
    <w:bookmarkStart w:name="z195" w:id="188"/>
    <w:p>
      <w:pPr>
        <w:spacing w:after="0"/>
        <w:ind w:left="0"/>
        <w:jc w:val="both"/>
      </w:pPr>
      <w:r>
        <w:rPr>
          <w:rFonts w:ascii="Times New Roman"/>
          <w:b w:val="false"/>
          <w:i w:val="false"/>
          <w:color w:val="000000"/>
          <w:sz w:val="28"/>
        </w:rPr>
        <w:t>
      70 . "Б" корпусы қызметшісі бағалау нәтижелеріне сот тәртібінде шағымдануға құқылы.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