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535af" w14:textId="07535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2022 жылғы 30 желтоқсандағы № 31/3-VII "2023-2025 жылдарға арналған Кеңгірбай би ауылдық округінің бюджеті туралы" шешіміне өзгерістер енгізу туралы"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Абай аудандық мәслихатының 2023 жылғы 11 мамырдағы № 3/3-VIII шешімі. Күші жойылды - Абай облысы Абай аудандық мәслихатының 2023 жылғы 28 желтоқсандағы № 12/3-VIII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 Абай аудандық мәслихатының 28.12.2023 </w:t>
      </w:r>
      <w:r>
        <w:rPr>
          <w:rFonts w:ascii="Times New Roman"/>
          <w:b w:val="false"/>
          <w:i w:val="false"/>
          <w:color w:val="ff0000"/>
          <w:sz w:val="28"/>
        </w:rPr>
        <w:t>№ 12/3-VIII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"2023-2025 жылдарға арналған Кеңгірбай би ауылдық округінің бюджеті туралы" мәслихаттың 2022 жылғы желтоқсандағы № 31/3-VII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Кеңгірбай би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2023 жылға келесі көлемдерде бекітілсін: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36 291,0 мың теңге, соның ішінде: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1 626,0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34 665,0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36 726,7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–0 теңге, соның ішінде: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- 435,7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435,7 мың теңге;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–0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–0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–435,7 мың теңге.".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Нұрсұлтанұлы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11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3/3-VIIІ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31/3-VII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Кеңгірбай би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36 726,7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31 588,7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31 588,7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31 588,7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31 588,7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-435,7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