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02a19" w14:textId="9302a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"Курчатов қалалық мәслихаты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Абай облысы Курчатов қалалық мәслихатының 2023 жылғы 28 қыркүйектегі № 10/58-VIII шешімі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8-бабы </w:t>
      </w:r>
      <w:r>
        <w:rPr>
          <w:rFonts w:ascii="Times New Roman"/>
          <w:b w:val="false"/>
          <w:i w:val="false"/>
          <w:color w:val="000000"/>
          <w:sz w:val="28"/>
        </w:rPr>
        <w:t>3-тармағының</w:t>
      </w:r>
      <w:r>
        <w:rPr>
          <w:rFonts w:ascii="Times New Roman"/>
          <w:b w:val="false"/>
          <w:i w:val="false"/>
          <w:color w:val="000000"/>
          <w:sz w:val="28"/>
        </w:rPr>
        <w:t xml:space="preserve"> 7) тармақшасына, Қазақстан Республикасының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№13 "Мемлекеттік әкімшілік қызметшілердің қызметін бағалаудың кейбір мәселелері туралы" (Нормативтік кұқықтық актілерді мемлекеттік тіркеу тізілімінде № 16299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Курчатов қалалық мәслихаты ШЕШТІ:</w:t>
      </w:r>
    </w:p>
    <w:bookmarkEnd w:id="0"/>
    <w:bookmarkStart w:name="z6" w:id="1"/>
    <w:p>
      <w:pPr>
        <w:spacing w:after="0"/>
        <w:ind w:left="0"/>
        <w:jc w:val="both"/>
      </w:pPr>
      <w:r>
        <w:rPr>
          <w:rFonts w:ascii="Times New Roman"/>
          <w:b w:val="false"/>
          <w:i w:val="false"/>
          <w:color w:val="000000"/>
          <w:sz w:val="28"/>
        </w:rPr>
        <w:t xml:space="preserve">
      1. Қоса беріліп отырған "Курчатов қалалық мәслихаты аппараты" мемлекеттік мекемесі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Курчатов қалалық 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Хусайнова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Курчатов қалалық</w:t>
            </w:r>
            <w:r>
              <w:br/>
            </w:r>
            <w:r>
              <w:rPr>
                <w:rFonts w:ascii="Times New Roman"/>
                <w:b w:val="false"/>
                <w:i w:val="false"/>
                <w:color w:val="000000"/>
                <w:sz w:val="20"/>
              </w:rPr>
              <w:t>мәслихатының</w:t>
            </w:r>
            <w:r>
              <w:br/>
            </w:r>
            <w:r>
              <w:rPr>
                <w:rFonts w:ascii="Times New Roman"/>
                <w:b w:val="false"/>
                <w:i w:val="false"/>
                <w:color w:val="000000"/>
                <w:sz w:val="20"/>
              </w:rPr>
              <w:t>2023 жылғы 28 қыркүйектегі</w:t>
            </w:r>
            <w:r>
              <w:br/>
            </w:r>
            <w:r>
              <w:rPr>
                <w:rFonts w:ascii="Times New Roman"/>
                <w:b w:val="false"/>
                <w:i w:val="false"/>
                <w:color w:val="000000"/>
                <w:sz w:val="20"/>
              </w:rPr>
              <w:t>№ 10/58-VIII шешімімен</w:t>
            </w:r>
            <w:r>
              <w:br/>
            </w:r>
            <w:r>
              <w:rPr>
                <w:rFonts w:ascii="Times New Roman"/>
                <w:b w:val="false"/>
                <w:i w:val="false"/>
                <w:color w:val="000000"/>
                <w:sz w:val="20"/>
              </w:rPr>
              <w:t>бекітілді</w:t>
            </w:r>
          </w:p>
        </w:tc>
      </w:tr>
    </w:tbl>
    <w:bookmarkStart w:name="z9" w:id="3"/>
    <w:p>
      <w:pPr>
        <w:spacing w:after="0"/>
        <w:ind w:left="0"/>
        <w:jc w:val="left"/>
      </w:pPr>
      <w:r>
        <w:rPr>
          <w:rFonts w:ascii="Times New Roman"/>
          <w:b/>
          <w:i w:val="false"/>
          <w:color w:val="000000"/>
        </w:rPr>
        <w:t xml:space="preserve"> "Курчатов қалалық мәслихаты аппараты" мемлекеттік мекемесі "Б" корпусы мемлекеттік әкімшілік қызметшілерінің қызметін бағалаудың үлгілік әдістемесі 1-тарау. Жалпы ережелер</w:t>
      </w:r>
    </w:p>
    <w:bookmarkEnd w:id="3"/>
    <w:bookmarkStart w:name="z10" w:id="4"/>
    <w:p>
      <w:pPr>
        <w:spacing w:after="0"/>
        <w:ind w:left="0"/>
        <w:jc w:val="both"/>
      </w:pPr>
      <w:r>
        <w:rPr>
          <w:rFonts w:ascii="Times New Roman"/>
          <w:b w:val="false"/>
          <w:i w:val="false"/>
          <w:color w:val="000000"/>
          <w:sz w:val="28"/>
        </w:rPr>
        <w:t xml:space="preserve">
      1. Осы "Курчатов қалалық мәслихаты аппараты" мемлекеттік мекемесі "Б" корпусы мемлекеттік әкімшілік қызметшілерінің қызметін бағалау әдістемесі (бұдан әрі – Әдістеме) Қазақстан Республикасының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Қазақстан Республикасының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бұйрығымен бекітілген "Б" корпусы мемлекеттік әкімшілік қызметшілерінің қызметін бағалаудың үлгілік әдістемесіне сәйкес әзірленді және "Курчатов қалалық мәслихаты аппараты" мемлекеттік мекемесі "Б" корпусы мемлекеттік әкімшілік қызметшілерінің қызметін бағалаудың тәртібін айқындайды.</w:t>
      </w:r>
    </w:p>
    <w:bookmarkEnd w:id="4"/>
    <w:bookmarkStart w:name="z11" w:id="5"/>
    <w:p>
      <w:pPr>
        <w:spacing w:after="0"/>
        <w:ind w:left="0"/>
        <w:jc w:val="both"/>
      </w:pPr>
      <w:r>
        <w:rPr>
          <w:rFonts w:ascii="Times New Roman"/>
          <w:b w:val="false"/>
          <w:i w:val="false"/>
          <w:color w:val="000000"/>
          <w:sz w:val="28"/>
        </w:rPr>
        <w:t>
      2. Осы Әдістемеде пайдаланылатын негізгі ұғымдар:</w:t>
      </w:r>
    </w:p>
    <w:bookmarkEnd w:id="5"/>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13.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Start w:name="z12" w:id="6"/>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6"/>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3" w:id="7"/>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7"/>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Start w:name="z14" w:id="8"/>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8"/>
    <w:bookmarkStart w:name="z15" w:id="9"/>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9"/>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6" w:id="10"/>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0"/>
    <w:bookmarkStart w:name="z17" w:id="11"/>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11"/>
    <w:bookmarkStart w:name="z18" w:id="12"/>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12"/>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19" w:id="13"/>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13"/>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20" w:id="14"/>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4"/>
    <w:bookmarkStart w:name="z21" w:id="15"/>
    <w:p>
      <w:pPr>
        <w:spacing w:after="0"/>
        <w:ind w:left="0"/>
        <w:jc w:val="both"/>
      </w:pPr>
      <w:r>
        <w:rPr>
          <w:rFonts w:ascii="Times New Roman"/>
          <w:b w:val="false"/>
          <w:i w:val="false"/>
          <w:color w:val="000000"/>
          <w:sz w:val="28"/>
        </w:rPr>
        <w:t>
      13.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15"/>
    <w:bookmarkStart w:name="z22" w:id="16"/>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16"/>
    <w:bookmarkStart w:name="z23" w:id="17"/>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17"/>
    <w:bookmarkStart w:name="z24" w:id="18"/>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18"/>
    <w:bookmarkStart w:name="z25" w:id="19"/>
    <w:p>
      <w:pPr>
        <w:spacing w:after="0"/>
        <w:ind w:left="0"/>
        <w:jc w:val="both"/>
      </w:pPr>
      <w:r>
        <w:rPr>
          <w:rFonts w:ascii="Times New Roman"/>
          <w:b w:val="false"/>
          <w:i w:val="false"/>
          <w:color w:val="000000"/>
          <w:sz w:val="28"/>
        </w:rPr>
        <w:t>
      17. Бағалаушы адам мыналарға жауапты болады:</w:t>
      </w:r>
    </w:p>
    <w:bookmarkEnd w:id="19"/>
    <w:p>
      <w:pPr>
        <w:spacing w:after="0"/>
        <w:ind w:left="0"/>
        <w:jc w:val="both"/>
      </w:pPr>
      <w:r>
        <w:rPr>
          <w:rFonts w:ascii="Times New Roman"/>
          <w:b w:val="false"/>
          <w:i w:val="false"/>
          <w:color w:val="000000"/>
          <w:sz w:val="28"/>
        </w:rPr>
        <w:t xml:space="preserve">
      1) "Курчатов қалалық мәслихаты аппараты" мемлекеттік органның стратегиялық мақсаттары, Курчатов қалалық мәслихаты жұмысының есептік кезеңдегі жалпы нәтижесі жөнінде бағаланушы адамдардың назарына жеткізу; </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6" w:id="20"/>
    <w:p>
      <w:pPr>
        <w:spacing w:after="0"/>
        <w:ind w:left="0"/>
        <w:jc w:val="both"/>
      </w:pPr>
      <w:r>
        <w:rPr>
          <w:rFonts w:ascii="Times New Roman"/>
          <w:b w:val="false"/>
          <w:i w:val="false"/>
          <w:color w:val="000000"/>
          <w:sz w:val="28"/>
        </w:rPr>
        <w:t>
      18. Бағаланатын адам мыналарға жауапты болады:</w:t>
      </w:r>
    </w:p>
    <w:bookmarkEnd w:id="20"/>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7" w:id="21"/>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2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8" w:id="22"/>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22"/>
    <w:bookmarkStart w:name="z29" w:id="23"/>
    <w:p>
      <w:pPr>
        <w:spacing w:after="0"/>
        <w:ind w:left="0"/>
        <w:jc w:val="left"/>
      </w:pPr>
      <w:r>
        <w:rPr>
          <w:rFonts w:ascii="Times New Roman"/>
          <w:b/>
          <w:i w:val="false"/>
          <w:color w:val="000000"/>
        </w:rPr>
        <w:t xml:space="preserve"> 2. Құрылымдық бөлімшенің/мемлекеттік органның басшысын НМИ қол жеткізуі бойынша бағалау тәртібі</w:t>
      </w:r>
    </w:p>
    <w:bookmarkEnd w:id="23"/>
    <w:bookmarkStart w:name="z30" w:id="24"/>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24"/>
    <w:bookmarkStart w:name="z31" w:id="25"/>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Курчатов қалалық мәслихаты аппараты басшысының жеке жұмыс жоспарында белгіленеді.</w:t>
      </w:r>
    </w:p>
    <w:bookmarkEnd w:id="25"/>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күнінен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2" w:id="26"/>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26"/>
    <w:bookmarkStart w:name="z33" w:id="27"/>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2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Start w:name="z34" w:id="28"/>
    <w:p>
      <w:pPr>
        <w:spacing w:after="0"/>
        <w:ind w:left="0"/>
        <w:jc w:val="both"/>
      </w:pPr>
      <w:r>
        <w:rPr>
          <w:rFonts w:ascii="Times New Roman"/>
          <w:b w:val="false"/>
          <w:i w:val="false"/>
          <w:color w:val="000000"/>
          <w:sz w:val="28"/>
        </w:rPr>
        <w:t>
      25. НМИ-ге өзгерістер енгізуге қол жеткізуге тікелей әсер ететін Курчатов қалалық мәслихатының функциялары мен құрылымы өзгерген жағдайда жүзеге асырылады.</w:t>
      </w:r>
    </w:p>
    <w:bookmarkEnd w:id="28"/>
    <w:bookmarkStart w:name="z35" w:id="29"/>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Курчатов қалалық мәслихаты аппаратының басшысын оған қатысты бағалауды өткізу туралы есепті тоқсаннан кейінгі айдың бесінші күнінен кешіктірмей хабардар етеді.</w:t>
      </w:r>
    </w:p>
    <w:bookmarkEnd w:id="29"/>
    <w:bookmarkStart w:name="z36" w:id="30"/>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30"/>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37" w:id="31"/>
    <w:p>
      <w:pPr>
        <w:spacing w:after="0"/>
        <w:ind w:left="0"/>
        <w:jc w:val="left"/>
      </w:pPr>
      <w:r>
        <w:rPr>
          <w:rFonts w:ascii="Times New Roman"/>
          <w:b/>
          <w:i w:val="false"/>
          <w:color w:val="000000"/>
        </w:rPr>
        <w:t xml:space="preserve"> 3. "Б" корпусының қызметшілерін саралау әдісімен бағалау тәртібі</w:t>
      </w:r>
    </w:p>
    <w:bookmarkEnd w:id="31"/>
    <w:bookmarkStart w:name="z38" w:id="32"/>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32"/>
    <w:bookmarkStart w:name="z39" w:id="33"/>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Курчатов қалалық мәслихаты аппаратының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3"/>
    <w:bookmarkStart w:name="z40" w:id="34"/>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4"/>
    <w:bookmarkStart w:name="z41" w:id="35"/>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35"/>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42" w:id="36"/>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ескеріле отырып, мынадай параметрлер бойынша айқындалады:</w:t>
      </w:r>
    </w:p>
    <w:bookmarkEnd w:id="36"/>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3" w:id="37"/>
    <w:p>
      <w:pPr>
        <w:spacing w:after="0"/>
        <w:ind w:left="0"/>
        <w:jc w:val="left"/>
      </w:pPr>
      <w:r>
        <w:rPr>
          <w:rFonts w:ascii="Times New Roman"/>
          <w:b/>
          <w:i w:val="false"/>
          <w:color w:val="000000"/>
        </w:rPr>
        <w:t xml:space="preserve"> 4. 360 әдісі бойынша бағалау тәртібі</w:t>
      </w:r>
    </w:p>
    <w:bookmarkEnd w:id="37"/>
    <w:bookmarkStart w:name="z44" w:id="38"/>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38"/>
    <w:p>
      <w:pPr>
        <w:spacing w:after="0"/>
        <w:ind w:left="0"/>
        <w:jc w:val="both"/>
      </w:pPr>
      <w:r>
        <w:rPr>
          <w:rFonts w:ascii="Times New Roman"/>
          <w:b w:val="false"/>
          <w:i w:val="false"/>
          <w:color w:val="000000"/>
          <w:sz w:val="28"/>
        </w:rPr>
        <w:t xml:space="preserve">
      Курчатов қалалық мәслихатының басшысы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45" w:id="39"/>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39"/>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6" w:id="40"/>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40"/>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7" w:id="41"/>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1"/>
    <w:bookmarkStart w:name="z48" w:id="42"/>
    <w:p>
      <w:pPr>
        <w:spacing w:after="0"/>
        <w:ind w:left="0"/>
        <w:jc w:val="left"/>
      </w:pPr>
      <w:r>
        <w:rPr>
          <w:rFonts w:ascii="Times New Roman"/>
          <w:b/>
          <w:i w:val="false"/>
          <w:color w:val="000000"/>
        </w:rPr>
        <w:t xml:space="preserve"> 5. Калибрлеу сессияларын өткізу және кері байланыс ұсыну тәртібі</w:t>
      </w:r>
    </w:p>
    <w:bookmarkEnd w:id="42"/>
    <w:bookmarkStart w:name="z49" w:id="43"/>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калибрлеу сессияларын өткізеді.</w:t>
      </w:r>
    </w:p>
    <w:bookmarkEnd w:id="43"/>
    <w:bookmarkStart w:name="z50" w:id="44"/>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4"/>
    <w:bookmarkStart w:name="z51" w:id="45"/>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45"/>
    <w:bookmarkStart w:name="z52" w:id="46"/>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46"/>
    <w:bookmarkStart w:name="z53" w:id="47"/>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47"/>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4" w:id="48"/>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48"/>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Start w:name="z55" w:id="49"/>
    <w:p>
      <w:pPr>
        <w:spacing w:after="0"/>
        <w:ind w:left="0"/>
        <w:jc w:val="left"/>
      </w:pPr>
      <w:r>
        <w:rPr>
          <w:rFonts w:ascii="Times New Roman"/>
          <w:b/>
          <w:i w:val="false"/>
          <w:color w:val="000000"/>
        </w:rPr>
        <w:t xml:space="preserve"> 6.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49"/>
    <w:bookmarkStart w:name="z56" w:id="50"/>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bookmarkEnd w:id="50"/>
    <w:bookmarkStart w:name="z57" w:id="51"/>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51"/>
    <w:bookmarkStart w:name="z58" w:id="52"/>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52"/>
    <w:bookmarkStart w:name="z59" w:id="53"/>
    <w:p>
      <w:pPr>
        <w:spacing w:after="0"/>
        <w:ind w:left="0"/>
        <w:jc w:val="both"/>
      </w:pPr>
      <w:r>
        <w:rPr>
          <w:rFonts w:ascii="Times New Roman"/>
          <w:b w:val="false"/>
          <w:i w:val="false"/>
          <w:color w:val="000000"/>
          <w:sz w:val="28"/>
        </w:rPr>
        <w:t>
      46. НМИ:</w:t>
      </w:r>
    </w:p>
    <w:bookmarkEnd w:id="53"/>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Start w:name="z60" w:id="54"/>
    <w:p>
      <w:pPr>
        <w:spacing w:after="0"/>
        <w:ind w:left="0"/>
        <w:jc w:val="both"/>
      </w:pPr>
      <w:r>
        <w:rPr>
          <w:rFonts w:ascii="Times New Roman"/>
          <w:b w:val="false"/>
          <w:i w:val="false"/>
          <w:color w:val="000000"/>
          <w:sz w:val="28"/>
        </w:rPr>
        <w:t>
      47. НМИ саны 5 құрайды.</w:t>
      </w:r>
    </w:p>
    <w:bookmarkEnd w:id="54"/>
    <w:bookmarkStart w:name="z61" w:id="55"/>
    <w:p>
      <w:pPr>
        <w:spacing w:after="0"/>
        <w:ind w:left="0"/>
        <w:jc w:val="left"/>
      </w:pPr>
      <w:r>
        <w:rPr>
          <w:rFonts w:ascii="Times New Roman"/>
          <w:b/>
          <w:i w:val="false"/>
          <w:color w:val="000000"/>
        </w:rPr>
        <w:t xml:space="preserve"> 1-параграф. НМИ жетістігін бағалау тәртібі</w:t>
      </w:r>
    </w:p>
    <w:bookmarkEnd w:id="55"/>
    <w:bookmarkStart w:name="z62" w:id="56"/>
    <w:p>
      <w:pPr>
        <w:spacing w:after="0"/>
        <w:ind w:left="0"/>
        <w:jc w:val="both"/>
      </w:pPr>
      <w:r>
        <w:rPr>
          <w:rFonts w:ascii="Times New Roman"/>
          <w:b w:val="false"/>
          <w:i w:val="false"/>
          <w:color w:val="000000"/>
          <w:sz w:val="28"/>
        </w:rPr>
        <w:t>
      48.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w:t>
      </w:r>
    </w:p>
    <w:bookmarkEnd w:id="56"/>
    <w:bookmarkStart w:name="z63" w:id="57"/>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57"/>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64" w:id="58"/>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58"/>
    <w:bookmarkStart w:name="z66" w:id="59"/>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59"/>
    <w:bookmarkStart w:name="z67" w:id="60"/>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60"/>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68" w:id="61"/>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61"/>
    <w:bookmarkStart w:name="z69" w:id="62"/>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62"/>
    <w:bookmarkStart w:name="z70" w:id="63"/>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3"/>
    <w:bookmarkStart w:name="z71" w:id="64"/>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64"/>
    <w:bookmarkStart w:name="z72" w:id="65"/>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65"/>
    <w:bookmarkStart w:name="z73" w:id="66"/>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66"/>
    <w:bookmarkStart w:name="z74" w:id="67"/>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7"/>
    <w:bookmarkStart w:name="z75" w:id="68"/>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68"/>
    <w:bookmarkStart w:name="z76" w:id="69"/>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9"/>
    <w:bookmarkStart w:name="z77" w:id="70"/>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70"/>
    <w:bookmarkStart w:name="z78" w:id="71"/>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71"/>
    <w:bookmarkStart w:name="z79" w:id="72"/>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72"/>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осы Тәртіптің 3-қосымшасына сәйкес Комиссия отырысының хаттамасының (бұдан әрі – хаттама) жобасын.</w:t>
      </w:r>
    </w:p>
    <w:bookmarkStart w:name="z80" w:id="73"/>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73"/>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81" w:id="74"/>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4"/>
    <w:bookmarkStart w:name="z82" w:id="75"/>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75"/>
    <w:bookmarkStart w:name="z83" w:id="76"/>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76"/>
    <w:bookmarkStart w:name="z84" w:id="77"/>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77"/>
    <w:bookmarkStart w:name="z85" w:id="78"/>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78"/>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86" w:id="79"/>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w:t>
            </w:r>
          </w:p>
        </w:tc>
      </w:tr>
    </w:tbl>
    <w:p>
      <w:pPr>
        <w:spacing w:after="0"/>
        <w:ind w:left="0"/>
        <w:jc w:val="left"/>
      </w:pPr>
      <w:r>
        <w:rPr>
          <w:rFonts w:ascii="Times New Roman"/>
          <w:b/>
          <w:i w:val="false"/>
          <w:color w:val="000000"/>
        </w:rPr>
        <w:t xml:space="preserve"> Курчатов қалалық мәслихаты аппараты басшысының жеке жұмыс жоспары</w:t>
      </w:r>
    </w:p>
    <w:p>
      <w:pPr>
        <w:spacing w:after="0"/>
        <w:ind w:left="0"/>
        <w:jc w:val="both"/>
      </w:pPr>
      <w:r>
        <w:rPr>
          <w:rFonts w:ascii="Times New Roman"/>
          <w:b w:val="false"/>
          <w:i w:val="false"/>
          <w:color w:val="000000"/>
          <w:sz w:val="28"/>
        </w:rPr>
        <w:t>
      ______________________________________________жыл</w:t>
      </w:r>
    </w:p>
    <w:p>
      <w:pPr>
        <w:spacing w:after="0"/>
        <w:ind w:left="0"/>
        <w:jc w:val="both"/>
      </w:pPr>
      <w:r>
        <w:rPr>
          <w:rFonts w:ascii="Times New Roman"/>
          <w:b w:val="false"/>
          <w:i w:val="false"/>
          <w:color w:val="000000"/>
          <w:sz w:val="28"/>
        </w:rPr>
        <w:t>
      (жеке жоспар құрылатын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НМИ бойынша бағалау парағы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(бағаланатын адамның Т.А.Ә., лауазымы)</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Қорытынды бағалау _______________</w:t>
      </w:r>
    </w:p>
    <w:p>
      <w:pPr>
        <w:spacing w:after="0"/>
        <w:ind w:left="0"/>
        <w:jc w:val="both"/>
      </w:pPr>
      <w:r>
        <w:rPr>
          <w:rFonts w:ascii="Times New Roman"/>
          <w:b w:val="false"/>
          <w:i w:val="false"/>
          <w:color w:val="000000"/>
          <w:sz w:val="28"/>
        </w:rPr>
        <w:t>
      НМИ санына бөлінген НМИ бойынша бағалау сомасы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адам</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Бағалайтын адам</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Саралау әдісі бойынша бағалау парағы</w:t>
      </w:r>
    </w:p>
    <w:p>
      <w:pPr>
        <w:spacing w:after="0"/>
        <w:ind w:left="0"/>
        <w:jc w:val="both"/>
      </w:pPr>
      <w:r>
        <w:rPr>
          <w:rFonts w:ascii="Times New Roman"/>
          <w:b w:val="false"/>
          <w:i w:val="false"/>
          <w:color w:val="000000"/>
          <w:sz w:val="28"/>
        </w:rPr>
        <w:t>
      Бағаланатын қызметшінің Т. А.Ә. ____________________________</w:t>
      </w:r>
    </w:p>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p>
      <w:pPr>
        <w:spacing w:after="0"/>
        <w:ind w:left="0"/>
        <w:jc w:val="both"/>
      </w:pPr>
      <w:r>
        <w:rPr>
          <w:rFonts w:ascii="Times New Roman"/>
          <w:b w:val="false"/>
          <w:i w:val="false"/>
          <w:color w:val="000000"/>
          <w:sz w:val="28"/>
        </w:rPr>
        <w:t>
      Т.А.Ә. 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Бағалау нәтижесі: ____________</w:t>
      </w:r>
    </w:p>
    <w:p>
      <w:pPr>
        <w:spacing w:after="0"/>
        <w:ind w:left="0"/>
        <w:jc w:val="both"/>
      </w:pPr>
      <w:r>
        <w:rPr>
          <w:rFonts w:ascii="Times New Roman"/>
          <w:b w:val="false"/>
          <w:i w:val="false"/>
          <w:color w:val="000000"/>
          <w:sz w:val="28"/>
        </w:rPr>
        <w:t>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Курчатов қалалық мәслихаты аппараты басшысының 360 әдісімен бағалау парағы</w:t>
      </w:r>
    </w:p>
    <w:p>
      <w:pPr>
        <w:spacing w:after="0"/>
        <w:ind w:left="0"/>
        <w:jc w:val="both"/>
      </w:pPr>
      <w:r>
        <w:rPr>
          <w:rFonts w:ascii="Times New Roman"/>
          <w:b w:val="false"/>
          <w:i w:val="false"/>
          <w:color w:val="000000"/>
          <w:sz w:val="28"/>
        </w:rPr>
        <w:t>
      Т. А.Ә___________________</w:t>
      </w:r>
    </w:p>
    <w:p>
      <w:pPr>
        <w:spacing w:after="0"/>
        <w:ind w:left="0"/>
        <w:jc w:val="left"/>
      </w:pPr>
      <w:r>
        <w:rPr>
          <w:rFonts w:ascii="Times New Roman"/>
          <w:b/>
          <w:i w:val="false"/>
          <w:color w:val="000000"/>
        </w:rPr>
        <w:t xml:space="preserve">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қызметшілерін 360 әдісімен бағалау парағы </w:t>
      </w:r>
    </w:p>
    <w:p>
      <w:pPr>
        <w:spacing w:after="0"/>
        <w:ind w:left="0"/>
        <w:jc w:val="both"/>
      </w:pPr>
      <w:r>
        <w:rPr>
          <w:rFonts w:ascii="Times New Roman"/>
          <w:b w:val="false"/>
          <w:i w:val="false"/>
          <w:color w:val="000000"/>
          <w:sz w:val="28"/>
        </w:rPr>
        <w:t>
      Бағаланатын қызметкердің Т.А.Ә ______________________________</w:t>
      </w:r>
    </w:p>
    <w:p>
      <w:pPr>
        <w:spacing w:after="0"/>
        <w:ind w:left="0"/>
        <w:jc w:val="left"/>
      </w:pPr>
      <w:r>
        <w:rPr>
          <w:rFonts w:ascii="Times New Roman"/>
          <w:b/>
          <w:i w:val="false"/>
          <w:color w:val="000000"/>
        </w:rPr>
        <w:t xml:space="preserve">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p>
      <w:pPr>
        <w:spacing w:after="0"/>
        <w:ind w:left="0"/>
        <w:jc w:val="both"/>
      </w:pPr>
      <w:r>
        <w:rPr>
          <w:rFonts w:ascii="Times New Roman"/>
          <w:b w:val="false"/>
          <w:i w:val="false"/>
          <w:color w:val="000000"/>
          <w:sz w:val="28"/>
        </w:rPr>
        <w:t>
      Құрылымдық бөлімше басшысының Т. А.Ә.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p>
      <w:pPr>
        <w:spacing w:after="0"/>
        <w:ind w:left="0"/>
        <w:jc w:val="both"/>
      </w:pPr>
      <w:r>
        <w:rPr>
          <w:rFonts w:ascii="Times New Roman"/>
          <w:b w:val="false"/>
          <w:i w:val="false"/>
          <w:color w:val="000000"/>
          <w:sz w:val="28"/>
        </w:rPr>
        <w:t>
      Бағаланатын қызметшінің Т. А.Ә.__________________________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