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a513" w14:textId="5c8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2023 жылғы 27 желтоқсандағы № 1090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 жылға пробация қызметінің есебінде тұрған адамдарды, сондай – ақ бас бостандығынан айыру орындарынан босатылған адамдарды жұмысқа орналастыру үшін жұмыс орындарының квотасын белгілеу туралы" 2022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174837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 жылға ата –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квотасын белгілеу туралы" 2022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174641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 жылға мүгедектігі бар адамдар үшін жұмыс орындарының квотасын белгілеу туралы" 2022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1676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174640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 қаулысының орындалуын бақылау қала әкімінің орынбасары Р. Е. Базарбаевқа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алғашкы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