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3ffcd3" w14:textId="b3ffcd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Ауыл шаруашылығы министрлігінің Жер ресурстарын басқару комитетінің ережесін бекіту туралы" Қазақстан Республикасы Ауыл шаруашылығы министрінің 2016 жылғы 26 мамырдағы № 236 бұйрығына өзгеріс енгізу туралы</w:t>
      </w:r>
    </w:p>
    <w:p>
      <w:pPr>
        <w:spacing w:after="0"/>
        <w:ind w:left="0"/>
        <w:jc w:val="both"/>
      </w:pPr>
      <w:r>
        <w:rPr>
          <w:rFonts w:ascii="Times New Roman"/>
          <w:b w:val="false"/>
          <w:i w:val="false"/>
          <w:color w:val="000000"/>
          <w:sz w:val="28"/>
        </w:rPr>
        <w:t>Қазақстан Республикасы Ауыл шаруашылығы министрінің м.а. 2023 жылғы 26 шiлдедегi № 271 бұйрығы</w:t>
      </w:r>
    </w:p>
    <w:p>
      <w:pPr>
        <w:spacing w:after="0"/>
        <w:ind w:left="0"/>
        <w:jc w:val="both"/>
      </w:pPr>
      <w:r>
        <w:rPr>
          <w:rFonts w:ascii="Times New Roman"/>
          <w:b w:val="false"/>
          <w:i w:val="false"/>
          <w:color w:val="000000"/>
          <w:sz w:val="28"/>
        </w:rPr>
        <w:t>
      БҰЙЫРАМЫН: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"Қазақстан Республикасы Ауыл шаруашылығы министрлігінің Жер ресурстарын басқару комитетінің ережесін бекіту туралы" Қазақстан Республикасы Ауыл шаруашылығы министрінің 2016 жылғы 26 мамырдағы № 236 </w:t>
      </w:r>
      <w:r>
        <w:rPr>
          <w:rFonts w:ascii="Times New Roman"/>
          <w:b w:val="false"/>
          <w:i w:val="false"/>
          <w:color w:val="000000"/>
          <w:sz w:val="28"/>
        </w:rPr>
        <w:t>бұйрығына</w:t>
      </w:r>
      <w:r>
        <w:rPr>
          <w:rFonts w:ascii="Times New Roman"/>
          <w:b w:val="false"/>
          <w:i w:val="false"/>
          <w:color w:val="000000"/>
          <w:sz w:val="28"/>
        </w:rPr>
        <w:t xml:space="preserve"> мынадай өзгеріс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Ауыл шаруашылығы министрлігінің Жер ресурстарын басқару комитетінің </w:t>
      </w:r>
      <w:r>
        <w:rPr>
          <w:rFonts w:ascii="Times New Roman"/>
          <w:b w:val="false"/>
          <w:i w:val="false"/>
          <w:color w:val="000000"/>
          <w:sz w:val="28"/>
        </w:rPr>
        <w:t>ережесі</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Start w:name="z3" w:id="0"/>
    <w:p>
      <w:pPr>
        <w:spacing w:after="0"/>
        <w:ind w:left="0"/>
        <w:jc w:val="both"/>
      </w:pPr>
      <w:r>
        <w:rPr>
          <w:rFonts w:ascii="Times New Roman"/>
          <w:b w:val="false"/>
          <w:i w:val="false"/>
          <w:color w:val="000000"/>
          <w:sz w:val="28"/>
        </w:rPr>
        <w:t>
      2. Қазақстан Республикасы Ауыл шаруашылығы министрлігінің Жер ресурстарын басқару комитеті заңнамада белгіленген тәртіппен:</w:t>
      </w:r>
    </w:p>
    <w:bookmarkEnd w:id="0"/>
    <w:bookmarkStart w:name="z4" w:id="1"/>
    <w:p>
      <w:pPr>
        <w:spacing w:after="0"/>
        <w:ind w:left="0"/>
        <w:jc w:val="both"/>
      </w:pPr>
      <w:r>
        <w:rPr>
          <w:rFonts w:ascii="Times New Roman"/>
          <w:b w:val="false"/>
          <w:i w:val="false"/>
          <w:color w:val="000000"/>
          <w:sz w:val="28"/>
        </w:rPr>
        <w:t>
      1) осы бұйрықтың электрондық көшірмесін Қазақстан Республикасы Нормативтік құқықтық актілерінің эталондық бақылау банкіне енгізу үшін оның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жіберілуін;</w:t>
      </w:r>
    </w:p>
    <w:bookmarkEnd w:id="1"/>
    <w:bookmarkStart w:name="z5" w:id="2"/>
    <w:p>
      <w:pPr>
        <w:spacing w:after="0"/>
        <w:ind w:left="0"/>
        <w:jc w:val="both"/>
      </w:pPr>
      <w:r>
        <w:rPr>
          <w:rFonts w:ascii="Times New Roman"/>
          <w:b w:val="false"/>
          <w:i w:val="false"/>
          <w:color w:val="000000"/>
          <w:sz w:val="28"/>
        </w:rPr>
        <w:t>
      2) осы бұйрықтың Қазақстан Республикасы Ауыл шаруашылығы министрлігінің интернет-ресурсында орналастырылуын;</w:t>
      </w:r>
    </w:p>
    <w:bookmarkEnd w:id="2"/>
    <w:bookmarkStart w:name="z6" w:id="3"/>
    <w:p>
      <w:pPr>
        <w:spacing w:after="0"/>
        <w:ind w:left="0"/>
        <w:jc w:val="both"/>
      </w:pPr>
      <w:r>
        <w:rPr>
          <w:rFonts w:ascii="Times New Roman"/>
          <w:b w:val="false"/>
          <w:i w:val="false"/>
          <w:color w:val="000000"/>
          <w:sz w:val="28"/>
        </w:rPr>
        <w:t>
      3) осы бұйрықтан туындайтын өзге де шаралардың қабылдануын қамтамасыз етсін.</w:t>
      </w:r>
    </w:p>
    <w:bookmarkEnd w:id="3"/>
    <w:bookmarkStart w:name="z7" w:id="4"/>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ауыл шаруашылығы вице-министріне жүктелсін.</w:t>
      </w:r>
    </w:p>
    <w:bookmarkEnd w:id="4"/>
    <w:bookmarkStart w:name="z8" w:id="5"/>
    <w:p>
      <w:pPr>
        <w:spacing w:after="0"/>
        <w:ind w:left="0"/>
        <w:jc w:val="both"/>
      </w:pPr>
      <w:r>
        <w:rPr>
          <w:rFonts w:ascii="Times New Roman"/>
          <w:b w:val="false"/>
          <w:i w:val="false"/>
          <w:color w:val="000000"/>
          <w:sz w:val="28"/>
        </w:rPr>
        <w:t>
      4. Осы бұйрық қол қойылған күнінен бастап қолданысқа енеді.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Ауыл шаруашылығы министрінің</w:t>
            </w:r>
          </w:p>
          <w:p>
            <w:pPr>
              <w:spacing w:after="20"/>
              <w:ind w:left="20"/>
              <w:jc w:val="both"/>
            </w:pPr>
            <w:r>
              <w:rPr>
                <w:rFonts w:ascii="Times New Roman"/>
                <w:b w:val="false"/>
                <w:i/>
                <w:color w:val="000000"/>
                <w:sz w:val="20"/>
              </w:rPr>
              <w:t xml:space="preserve">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Тасжүреков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2023 жылғы " "</w:t>
            </w:r>
            <w:r>
              <w:br/>
            </w:r>
            <w:r>
              <w:rPr>
                <w:rFonts w:ascii="Times New Roman"/>
                <w:b w:val="false"/>
                <w:i w:val="false"/>
                <w:color w:val="000000"/>
                <w:sz w:val="20"/>
              </w:rPr>
              <w:t>№ бұйрығына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министрінің</w:t>
            </w:r>
            <w:r>
              <w:br/>
            </w:r>
            <w:r>
              <w:rPr>
                <w:rFonts w:ascii="Times New Roman"/>
                <w:b w:val="false"/>
                <w:i w:val="false"/>
                <w:color w:val="000000"/>
                <w:sz w:val="20"/>
              </w:rPr>
              <w:t>2016 жылғы 26 мамырдағы</w:t>
            </w:r>
            <w:r>
              <w:br/>
            </w:r>
            <w:r>
              <w:rPr>
                <w:rFonts w:ascii="Times New Roman"/>
                <w:b w:val="false"/>
                <w:i w:val="false"/>
                <w:color w:val="000000"/>
                <w:sz w:val="20"/>
              </w:rPr>
              <w:t>№ 236 бұйрығымен</w:t>
            </w:r>
            <w:r>
              <w:br/>
            </w:r>
            <w:r>
              <w:rPr>
                <w:rFonts w:ascii="Times New Roman"/>
                <w:b w:val="false"/>
                <w:i w:val="false"/>
                <w:color w:val="000000"/>
                <w:sz w:val="20"/>
              </w:rPr>
              <w:t>бекітілген</w:t>
            </w:r>
          </w:p>
        </w:tc>
      </w:tr>
    </w:tbl>
    <w:bookmarkStart w:name="z10" w:id="6"/>
    <w:p>
      <w:pPr>
        <w:spacing w:after="0"/>
        <w:ind w:left="0"/>
        <w:jc w:val="left"/>
      </w:pPr>
      <w:r>
        <w:rPr>
          <w:rFonts w:ascii="Times New Roman"/>
          <w:b/>
          <w:i w:val="false"/>
          <w:color w:val="000000"/>
        </w:rPr>
        <w:t xml:space="preserve"> Қазақстан Республикасы Ауыл шаруашылығы министрлігінің Жер ресурстарын басқару комитеті туралы ереже</w:t>
      </w:r>
    </w:p>
    <w:bookmarkEnd w:id="6"/>
    <w:bookmarkStart w:name="z11" w:id="7"/>
    <w:p>
      <w:pPr>
        <w:spacing w:after="0"/>
        <w:ind w:left="0"/>
        <w:jc w:val="left"/>
      </w:pPr>
      <w:r>
        <w:rPr>
          <w:rFonts w:ascii="Times New Roman"/>
          <w:b/>
          <w:i w:val="false"/>
          <w:color w:val="000000"/>
        </w:rPr>
        <w:t xml:space="preserve"> 1-тарау. Жалпы ережелер</w:t>
      </w:r>
    </w:p>
    <w:bookmarkEnd w:id="7"/>
    <w:bookmarkStart w:name="z12" w:id="8"/>
    <w:p>
      <w:pPr>
        <w:spacing w:after="0"/>
        <w:ind w:left="0"/>
        <w:jc w:val="both"/>
      </w:pPr>
      <w:r>
        <w:rPr>
          <w:rFonts w:ascii="Times New Roman"/>
          <w:b w:val="false"/>
          <w:i w:val="false"/>
          <w:color w:val="000000"/>
          <w:sz w:val="28"/>
        </w:rPr>
        <w:t>
      1. "Қазақстан Республикасы Ауыл шаруашылығы министрлігінің Жер ресурстарын басқару комитеті" республикалық мемлекеттік мекемесі (бұдан әрі – Комитет) жер ресурстарын басқару саласында басшылықты жүзеге асырады.</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Комитет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Президенті мен Үкіметінің актілеріне, өзге де нормативтік құқықтық актілерге, сондай-ақ осы Ережеге сәйкес жүзеге асырады.</w:t>
      </w:r>
    </w:p>
    <w:bookmarkStart w:name="z14" w:id="9"/>
    <w:p>
      <w:pPr>
        <w:spacing w:after="0"/>
        <w:ind w:left="0"/>
        <w:jc w:val="both"/>
      </w:pPr>
      <w:r>
        <w:rPr>
          <w:rFonts w:ascii="Times New Roman"/>
          <w:b w:val="false"/>
          <w:i w:val="false"/>
          <w:color w:val="000000"/>
          <w:sz w:val="28"/>
        </w:rPr>
        <w:t>
      3. Комитет мемлекеттік мекеменің ұйымдық-құқықтық нысанындағы заңды тұлға болып табылады, оның өз атауы, қазақ тілінде көрсетілген мөрі мен мөртаңбалары, белгіленген үлгідегі бланкілері, Қазақстан Республикасының заңнамасына сәйкес қазынашылық органдарында шоттары болады.</w:t>
      </w:r>
    </w:p>
    <w:bookmarkEnd w:id="9"/>
    <w:bookmarkStart w:name="z15" w:id="10"/>
    <w:p>
      <w:pPr>
        <w:spacing w:after="0"/>
        <w:ind w:left="0"/>
        <w:jc w:val="both"/>
      </w:pPr>
      <w:r>
        <w:rPr>
          <w:rFonts w:ascii="Times New Roman"/>
          <w:b w:val="false"/>
          <w:i w:val="false"/>
          <w:color w:val="000000"/>
          <w:sz w:val="28"/>
        </w:rPr>
        <w:t>
      4. Комитет азаматтық-құқықтық қатынастарды өз атынан жасайды.</w:t>
      </w:r>
    </w:p>
    <w:bookmarkEnd w:id="10"/>
    <w:bookmarkStart w:name="z16" w:id="11"/>
    <w:p>
      <w:pPr>
        <w:spacing w:after="0"/>
        <w:ind w:left="0"/>
        <w:jc w:val="both"/>
      </w:pPr>
      <w:r>
        <w:rPr>
          <w:rFonts w:ascii="Times New Roman"/>
          <w:b w:val="false"/>
          <w:i w:val="false"/>
          <w:color w:val="000000"/>
          <w:sz w:val="28"/>
        </w:rPr>
        <w:t>
      5. Комитет егер оған заңнамаға сәйкес уәкілеттік берілген болса, мемлекеттің атынан азаматтық-құқықтық қатынастардың тарапы болуға құқылы.</w:t>
      </w:r>
    </w:p>
    <w:bookmarkEnd w:id="11"/>
    <w:bookmarkStart w:name="z17" w:id="12"/>
    <w:p>
      <w:pPr>
        <w:spacing w:after="0"/>
        <w:ind w:left="0"/>
        <w:jc w:val="both"/>
      </w:pPr>
      <w:r>
        <w:rPr>
          <w:rFonts w:ascii="Times New Roman"/>
          <w:b w:val="false"/>
          <w:i w:val="false"/>
          <w:color w:val="000000"/>
          <w:sz w:val="28"/>
        </w:rPr>
        <w:t>
      6. Комитет өз құзыретінің мәселелері бойынша заңнамада белгіленген тәртіппен Комитет басшысының бұйрықтарымен және Қазақстан Республикасының заңнамасында көзделген басқа да актілермен ресімделетін шешімдер қабылдайды.</w:t>
      </w:r>
    </w:p>
    <w:bookmarkEnd w:id="12"/>
    <w:bookmarkStart w:name="z18" w:id="13"/>
    <w:p>
      <w:pPr>
        <w:spacing w:after="0"/>
        <w:ind w:left="0"/>
        <w:jc w:val="both"/>
      </w:pPr>
      <w:r>
        <w:rPr>
          <w:rFonts w:ascii="Times New Roman"/>
          <w:b w:val="false"/>
          <w:i w:val="false"/>
          <w:color w:val="000000"/>
          <w:sz w:val="28"/>
        </w:rPr>
        <w:t>
      7. Комитеттің құрылымы мен штат санының лимиті Қазақстан Республикасының заңнамасына сәйкес бекітіледі.</w:t>
      </w:r>
    </w:p>
    <w:bookmarkEnd w:id="13"/>
    <w:bookmarkStart w:name="z19" w:id="14"/>
    <w:p>
      <w:pPr>
        <w:spacing w:after="0"/>
        <w:ind w:left="0"/>
        <w:jc w:val="both"/>
      </w:pPr>
      <w:r>
        <w:rPr>
          <w:rFonts w:ascii="Times New Roman"/>
          <w:b w:val="false"/>
          <w:i w:val="false"/>
          <w:color w:val="000000"/>
          <w:sz w:val="28"/>
        </w:rPr>
        <w:t>
      8. Заңды тұлғаның орналасқан жері: Қазақстан Республикасы, 010000, Астана қаласы, Есіл ауданы, Мәңгілік ел көшесі, 8-үй, "Министрліктер үйі" әкімшілік ғимараты, №14 кіреберіс.</w:t>
      </w:r>
    </w:p>
    <w:bookmarkEnd w:id="14"/>
    <w:bookmarkStart w:name="z20" w:id="15"/>
    <w:p>
      <w:pPr>
        <w:spacing w:after="0"/>
        <w:ind w:left="0"/>
        <w:jc w:val="both"/>
      </w:pPr>
      <w:r>
        <w:rPr>
          <w:rFonts w:ascii="Times New Roman"/>
          <w:b w:val="false"/>
          <w:i w:val="false"/>
          <w:color w:val="000000"/>
          <w:sz w:val="28"/>
        </w:rPr>
        <w:t>
      9. Мемлекеттік органның толық атауы – "Қазақстан Республикасы Ауыл шаруашылығы министрлігінің Жер ресурстарын басқару комитеті" республикалық мемлекеттік мекемесі.</w:t>
      </w:r>
    </w:p>
    <w:bookmarkEnd w:id="15"/>
    <w:bookmarkStart w:name="z21" w:id="16"/>
    <w:p>
      <w:pPr>
        <w:spacing w:after="0"/>
        <w:ind w:left="0"/>
        <w:jc w:val="both"/>
      </w:pPr>
      <w:r>
        <w:rPr>
          <w:rFonts w:ascii="Times New Roman"/>
          <w:b w:val="false"/>
          <w:i w:val="false"/>
          <w:color w:val="000000"/>
          <w:sz w:val="28"/>
        </w:rPr>
        <w:t>
      10. Осы Ереже Комитеттің құрылтай құжаты болып табылады.</w:t>
      </w:r>
    </w:p>
    <w:bookmarkEnd w:id="16"/>
    <w:bookmarkStart w:name="z22" w:id="17"/>
    <w:p>
      <w:pPr>
        <w:spacing w:after="0"/>
        <w:ind w:left="0"/>
        <w:jc w:val="both"/>
      </w:pPr>
      <w:r>
        <w:rPr>
          <w:rFonts w:ascii="Times New Roman"/>
          <w:b w:val="false"/>
          <w:i w:val="false"/>
          <w:color w:val="000000"/>
          <w:sz w:val="28"/>
        </w:rPr>
        <w:t>
      11. Комитеттің қызметін қаржыландыру республикалық бюджеттен жүзеге асырылады.</w:t>
      </w:r>
    </w:p>
    <w:bookmarkEnd w:id="17"/>
    <w:bookmarkStart w:name="z23" w:id="18"/>
    <w:p>
      <w:pPr>
        <w:spacing w:after="0"/>
        <w:ind w:left="0"/>
        <w:jc w:val="both"/>
      </w:pPr>
      <w:r>
        <w:rPr>
          <w:rFonts w:ascii="Times New Roman"/>
          <w:b w:val="false"/>
          <w:i w:val="false"/>
          <w:color w:val="000000"/>
          <w:sz w:val="28"/>
        </w:rPr>
        <w:t>
      12. Комитетке кәсіпкерлік субъектілерімен Комитет функциялары болып табылатын міндеттерді орындау тұрғысынан шарттық қатынастар жасауға тыйым салынады.</w:t>
      </w:r>
    </w:p>
    <w:bookmarkEnd w:id="18"/>
    <w:p>
      <w:pPr>
        <w:spacing w:after="0"/>
        <w:ind w:left="0"/>
        <w:jc w:val="both"/>
      </w:pPr>
      <w:r>
        <w:rPr>
          <w:rFonts w:ascii="Times New Roman"/>
          <w:b w:val="false"/>
          <w:i w:val="false"/>
          <w:color w:val="000000"/>
          <w:sz w:val="28"/>
        </w:rPr>
        <w:t>
      Егер Комитетке заңнамалық актілермен кіріс әкелетін қызметті жүзеге асыру құқығы берілсе, онда мұндай қызметтен алынған кіріс мемлекеттік бюджетке жіберіледі.</w:t>
      </w:r>
    </w:p>
    <w:bookmarkStart w:name="z24" w:id="19"/>
    <w:p>
      <w:pPr>
        <w:spacing w:after="0"/>
        <w:ind w:left="0"/>
        <w:jc w:val="left"/>
      </w:pPr>
      <w:r>
        <w:rPr>
          <w:rFonts w:ascii="Times New Roman"/>
          <w:b/>
          <w:i w:val="false"/>
          <w:color w:val="000000"/>
        </w:rPr>
        <w:t xml:space="preserve"> 2-тарау. Қазақстан Республикасы Ауыл шаруашылығы министрлігі Жер ресурстарын басқару комитетінің мақсаттары, құқықтары мен міндеттері</w:t>
      </w:r>
    </w:p>
    <w:bookmarkEnd w:id="19"/>
    <w:bookmarkStart w:name="z25" w:id="20"/>
    <w:p>
      <w:pPr>
        <w:spacing w:after="0"/>
        <w:ind w:left="0"/>
        <w:jc w:val="both"/>
      </w:pPr>
      <w:r>
        <w:rPr>
          <w:rFonts w:ascii="Times New Roman"/>
          <w:b w:val="false"/>
          <w:i w:val="false"/>
          <w:color w:val="000000"/>
          <w:sz w:val="28"/>
        </w:rPr>
        <w:t>
      13. Мақсаттары:</w:t>
      </w:r>
    </w:p>
    <w:bookmarkEnd w:id="20"/>
    <w:p>
      <w:pPr>
        <w:spacing w:after="0"/>
        <w:ind w:left="0"/>
        <w:jc w:val="both"/>
      </w:pPr>
      <w:r>
        <w:rPr>
          <w:rFonts w:ascii="Times New Roman"/>
          <w:b w:val="false"/>
          <w:i w:val="false"/>
          <w:color w:val="000000"/>
          <w:sz w:val="28"/>
        </w:rPr>
        <w:t>
      реттеу, іске асыру және бақылау функцияларын орындау, сондай-ақ жер ресурстарын басқару саласындағы стратегиялық функцияларды орындауға қатысу;</w:t>
      </w:r>
    </w:p>
    <w:p>
      <w:pPr>
        <w:spacing w:after="0"/>
        <w:ind w:left="0"/>
        <w:jc w:val="both"/>
      </w:pPr>
      <w:r>
        <w:rPr>
          <w:rFonts w:ascii="Times New Roman"/>
          <w:b w:val="false"/>
          <w:i w:val="false"/>
          <w:color w:val="000000"/>
          <w:sz w:val="28"/>
        </w:rPr>
        <w:t>
      жер ресурстарының ұтымды және тиімді басқарылуын қамтамасыз ету.</w:t>
      </w:r>
    </w:p>
    <w:bookmarkStart w:name="z26" w:id="21"/>
    <w:p>
      <w:pPr>
        <w:spacing w:after="0"/>
        <w:ind w:left="0"/>
        <w:jc w:val="both"/>
      </w:pPr>
      <w:r>
        <w:rPr>
          <w:rFonts w:ascii="Times New Roman"/>
          <w:b w:val="false"/>
          <w:i w:val="false"/>
          <w:color w:val="000000"/>
          <w:sz w:val="28"/>
        </w:rPr>
        <w:t>
      14. Құқықтары мен міндеттері:</w:t>
      </w:r>
    </w:p>
    <w:bookmarkEnd w:id="21"/>
    <w:p>
      <w:pPr>
        <w:spacing w:after="0"/>
        <w:ind w:left="0"/>
        <w:jc w:val="both"/>
      </w:pPr>
      <w:r>
        <w:rPr>
          <w:rFonts w:ascii="Times New Roman"/>
          <w:b w:val="false"/>
          <w:i w:val="false"/>
          <w:color w:val="000000"/>
          <w:sz w:val="28"/>
        </w:rPr>
        <w:t>
      мемлекеттік органдардан, ұйымдардан, олардың лауазымды адамдарынан қажетті ақпаратты және материалдарды заңнамада белгіленген тәртіппен сұрату және алу;</w:t>
      </w:r>
    </w:p>
    <w:p>
      <w:pPr>
        <w:spacing w:after="0"/>
        <w:ind w:left="0"/>
        <w:jc w:val="both"/>
      </w:pPr>
      <w:r>
        <w:rPr>
          <w:rFonts w:ascii="Times New Roman"/>
          <w:b w:val="false"/>
          <w:i w:val="false"/>
          <w:color w:val="000000"/>
          <w:sz w:val="28"/>
        </w:rPr>
        <w:t>
      Комитеттің құзыретіне кіретін мәселелер бойынша қолданыстағы заңнаманы қолдану жөнінде түсіндірмелер мен түсініктемелер беру;</w:t>
      </w:r>
    </w:p>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Еңбек кодексінде</w:t>
      </w:r>
      <w:r>
        <w:rPr>
          <w:rFonts w:ascii="Times New Roman"/>
          <w:b w:val="false"/>
          <w:i w:val="false"/>
          <w:color w:val="000000"/>
          <w:sz w:val="28"/>
        </w:rPr>
        <w:t xml:space="preserve"> және мемлекеттік қызмет туралы заңнамада көзделген жағдайларда және тәртіппен жұмыскерлерді көтермелеу, оларға тәртіптік жаза қолдану, жұмыскерлерді материалдық жауаптылыққа тарту;</w:t>
      </w:r>
    </w:p>
    <w:p>
      <w:pPr>
        <w:spacing w:after="0"/>
        <w:ind w:left="0"/>
        <w:jc w:val="both"/>
      </w:pPr>
      <w:r>
        <w:rPr>
          <w:rFonts w:ascii="Times New Roman"/>
          <w:b w:val="false"/>
          <w:i w:val="false"/>
          <w:color w:val="000000"/>
          <w:sz w:val="28"/>
        </w:rPr>
        <w:t>
      құзыреті шегінде Қазақстан Республикасының нормативтік құқықтық актілері мен халықаралық шарттарының жобаларын әзірлеуге қатысу;</w:t>
      </w:r>
    </w:p>
    <w:p>
      <w:pPr>
        <w:spacing w:after="0"/>
        <w:ind w:left="0"/>
        <w:jc w:val="both"/>
      </w:pPr>
      <w:r>
        <w:rPr>
          <w:rFonts w:ascii="Times New Roman"/>
          <w:b w:val="false"/>
          <w:i w:val="false"/>
          <w:color w:val="000000"/>
          <w:sz w:val="28"/>
        </w:rPr>
        <w:t>
      Комитеттің аумақтық бөлімшелеріне орындауға міндетті нұсқаулар беру;</w:t>
      </w:r>
    </w:p>
    <w:p>
      <w:pPr>
        <w:spacing w:after="0"/>
        <w:ind w:left="0"/>
        <w:jc w:val="both"/>
      </w:pPr>
      <w:r>
        <w:rPr>
          <w:rFonts w:ascii="Times New Roman"/>
          <w:b w:val="false"/>
          <w:i w:val="false"/>
          <w:color w:val="000000"/>
          <w:sz w:val="28"/>
        </w:rPr>
        <w:t>
      Қазақстан Республикасының заңнамасына сәйкес Комитеттің құқықтары мен мүддесін қорғау мақсатында сотқа жүгіну, талап арыздар беру;</w:t>
      </w:r>
    </w:p>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Әкімшілік рәсімдік-процестік кодексінде</w:t>
      </w:r>
      <w:r>
        <w:rPr>
          <w:rFonts w:ascii="Times New Roman"/>
          <w:b w:val="false"/>
          <w:i w:val="false"/>
          <w:color w:val="000000"/>
          <w:sz w:val="28"/>
        </w:rPr>
        <w:t xml:space="preserve"> (бұдан әрі – ӘРПК) көзделген жағдайларда өз құзыреті шегінде әкімшілік органдарға, лауазымды адамдарға жәрдем көрсету;</w:t>
      </w:r>
    </w:p>
    <w:p>
      <w:pPr>
        <w:spacing w:after="0"/>
        <w:ind w:left="0"/>
        <w:jc w:val="both"/>
      </w:pPr>
      <w:r>
        <w:rPr>
          <w:rFonts w:ascii="Times New Roman"/>
          <w:b w:val="false"/>
          <w:i w:val="false"/>
          <w:color w:val="000000"/>
          <w:sz w:val="28"/>
        </w:rPr>
        <w:t>
      ӘРПК-де белгіленген жағдайларда және негіздер бойынша әкімшілік рәсімге қатысушының құқықтарын іске асырудан бас тарту;</w:t>
      </w:r>
    </w:p>
    <w:p>
      <w:pPr>
        <w:spacing w:after="0"/>
        <w:ind w:left="0"/>
        <w:jc w:val="both"/>
      </w:pPr>
      <w:r>
        <w:rPr>
          <w:rFonts w:ascii="Times New Roman"/>
          <w:b w:val="false"/>
          <w:i w:val="false"/>
          <w:color w:val="000000"/>
          <w:sz w:val="28"/>
        </w:rPr>
        <w:t>
      Комитеттің құзыретіне кіретін мәселелер бойынша жеке және заңды тұлғалардың жолданымдарын, арыздары мен шағымдарын Қазақстан Республикасының заңнамасында белгіленген тәртіппен қарау;</w:t>
      </w:r>
    </w:p>
    <w:p>
      <w:pPr>
        <w:spacing w:after="0"/>
        <w:ind w:left="0"/>
        <w:jc w:val="both"/>
      </w:pPr>
      <w:r>
        <w:rPr>
          <w:rFonts w:ascii="Times New Roman"/>
          <w:b w:val="false"/>
          <w:i w:val="false"/>
          <w:color w:val="000000"/>
          <w:sz w:val="28"/>
        </w:rPr>
        <w:t>
      жолданымдарды қабылдау және тіркеу, оларды және оларға қоса берілген құжаттарды ресімдеуге жәрдемдесу, формалды қателерді жоюға және қоса берілетін құжаттарды толықтыруға мүмкіндік беру;</w:t>
      </w:r>
    </w:p>
    <w:p>
      <w:pPr>
        <w:spacing w:after="0"/>
        <w:ind w:left="0"/>
        <w:jc w:val="both"/>
      </w:pPr>
      <w:r>
        <w:rPr>
          <w:rFonts w:ascii="Times New Roman"/>
          <w:b w:val="false"/>
          <w:i w:val="false"/>
          <w:color w:val="000000"/>
          <w:sz w:val="28"/>
        </w:rPr>
        <w:t>
      әкімшілік рәсімге қатысушыға оның әкімшілік рәсімді жүзеге асыруға байланысты мәселелер бойынша құқықтары мен міндеттерін түсіндіру;</w:t>
      </w:r>
    </w:p>
    <w:p>
      <w:pPr>
        <w:spacing w:after="0"/>
        <w:ind w:left="0"/>
        <w:jc w:val="both"/>
      </w:pPr>
      <w:r>
        <w:rPr>
          <w:rFonts w:ascii="Times New Roman"/>
          <w:b w:val="false"/>
          <w:i w:val="false"/>
          <w:color w:val="000000"/>
          <w:sz w:val="28"/>
        </w:rPr>
        <w:t>
      әкімшілік рәсімге қатысушыны өткізілетін тыңдау орны мен уақыты туралы күні бұрын хабардар ету;</w:t>
      </w:r>
    </w:p>
    <w:p>
      <w:pPr>
        <w:spacing w:after="0"/>
        <w:ind w:left="0"/>
        <w:jc w:val="both"/>
      </w:pPr>
      <w:r>
        <w:rPr>
          <w:rFonts w:ascii="Times New Roman"/>
          <w:b w:val="false"/>
          <w:i w:val="false"/>
          <w:color w:val="000000"/>
          <w:sz w:val="28"/>
        </w:rPr>
        <w:t>
      ӘРПК-де көзделген жағдайларды қоспағанда, әкімшілік рәсім бойынша шешім қабылдау алдында әкімшілік рәсімге қатысушыны тыңдау;</w:t>
      </w:r>
    </w:p>
    <w:p>
      <w:pPr>
        <w:spacing w:after="0"/>
        <w:ind w:left="0"/>
        <w:jc w:val="both"/>
      </w:pPr>
      <w:r>
        <w:rPr>
          <w:rFonts w:ascii="Times New Roman"/>
          <w:b w:val="false"/>
          <w:i w:val="false"/>
          <w:color w:val="000000"/>
          <w:sz w:val="28"/>
        </w:rPr>
        <w:t>
      әкімшілік актіні ӘРПК-де белгіленген тәртіппен әкімшілік рәсімге қатысушының не оның өкілдерінің назарына жеткізу;</w:t>
      </w:r>
    </w:p>
    <w:p>
      <w:pPr>
        <w:spacing w:after="0"/>
        <w:ind w:left="0"/>
        <w:jc w:val="both"/>
      </w:pPr>
      <w:r>
        <w:rPr>
          <w:rFonts w:ascii="Times New Roman"/>
          <w:b w:val="false"/>
          <w:i w:val="false"/>
          <w:color w:val="000000"/>
          <w:sz w:val="28"/>
        </w:rPr>
        <w:t>
      Комитеттің аумақтық бөлімшелерінің, сондай-ақ Комитеттің ведомстволық бағынысты ұйымдарының қызметін үйлестіруді және бақылауды жүзеге асыру;</w:t>
      </w:r>
    </w:p>
    <w:p>
      <w:pPr>
        <w:spacing w:after="0"/>
        <w:ind w:left="0"/>
        <w:jc w:val="both"/>
      </w:pPr>
      <w:r>
        <w:rPr>
          <w:rFonts w:ascii="Times New Roman"/>
          <w:b w:val="false"/>
          <w:i w:val="false"/>
          <w:color w:val="000000"/>
          <w:sz w:val="28"/>
        </w:rPr>
        <w:t>
      Мемлекет басшысының, Қазақстан Республикасының Президенті Әкімшілігінің және Қазақстан Республикасы Үкіметінің тапсырмаларын, сондай-ақ Қазақстан Республикасы Үкіметінің тиісті жылдарға арналған заң жобалау жұмыстарының жоспарларының уақтылы және сапалы орындалуын қамтамасыз ету;</w:t>
      </w:r>
    </w:p>
    <w:p>
      <w:pPr>
        <w:spacing w:after="0"/>
        <w:ind w:left="0"/>
        <w:jc w:val="both"/>
      </w:pPr>
      <w:r>
        <w:rPr>
          <w:rFonts w:ascii="Times New Roman"/>
          <w:b w:val="false"/>
          <w:i w:val="false"/>
          <w:color w:val="000000"/>
          <w:sz w:val="28"/>
        </w:rPr>
        <w:t>
      қолданыстағы заңнамалық актілерде көзделген өзге де міндеттерді жүзеге асыру.</w:t>
      </w:r>
    </w:p>
    <w:bookmarkStart w:name="z27" w:id="22"/>
    <w:p>
      <w:pPr>
        <w:spacing w:after="0"/>
        <w:ind w:left="0"/>
        <w:jc w:val="both"/>
      </w:pPr>
      <w:r>
        <w:rPr>
          <w:rFonts w:ascii="Times New Roman"/>
          <w:b w:val="false"/>
          <w:i w:val="false"/>
          <w:color w:val="000000"/>
          <w:sz w:val="28"/>
        </w:rPr>
        <w:t>
      15. Функциялары:</w:t>
      </w:r>
    </w:p>
    <w:bookmarkEnd w:id="22"/>
    <w:bookmarkStart w:name="z28" w:id="23"/>
    <w:p>
      <w:pPr>
        <w:spacing w:after="0"/>
        <w:ind w:left="0"/>
        <w:jc w:val="both"/>
      </w:pPr>
      <w:r>
        <w:rPr>
          <w:rFonts w:ascii="Times New Roman"/>
          <w:b w:val="false"/>
          <w:i w:val="false"/>
          <w:color w:val="000000"/>
          <w:sz w:val="28"/>
        </w:rPr>
        <w:t>
      1) жер қатынастарын реттеу саласындағы мемлекеттік саясатты іске асырады;</w:t>
      </w:r>
    </w:p>
    <w:bookmarkEnd w:id="23"/>
    <w:bookmarkStart w:name="z29" w:id="24"/>
    <w:p>
      <w:pPr>
        <w:spacing w:after="0"/>
        <w:ind w:left="0"/>
        <w:jc w:val="both"/>
      </w:pPr>
      <w:r>
        <w:rPr>
          <w:rFonts w:ascii="Times New Roman"/>
          <w:b w:val="false"/>
          <w:i w:val="false"/>
          <w:color w:val="000000"/>
          <w:sz w:val="28"/>
        </w:rPr>
        <w:t>
      2) жер заңнамасын қолдану іс-тәжірибесін қорытады және оны жетілдіреді;</w:t>
      </w:r>
    </w:p>
    <w:bookmarkEnd w:id="24"/>
    <w:bookmarkStart w:name="z30" w:id="25"/>
    <w:p>
      <w:pPr>
        <w:spacing w:after="0"/>
        <w:ind w:left="0"/>
        <w:jc w:val="both"/>
      </w:pPr>
      <w:r>
        <w:rPr>
          <w:rFonts w:ascii="Times New Roman"/>
          <w:b w:val="false"/>
          <w:i w:val="false"/>
          <w:color w:val="000000"/>
          <w:sz w:val="28"/>
        </w:rPr>
        <w:t>
      3) жер қатынастарын реттеу саласындағы жергілікті атқарушы органдарды үйлестіруді және оларға әдістемелік басшылық жасауды жүзеге асырады;</w:t>
      </w:r>
    </w:p>
    <w:bookmarkEnd w:id="25"/>
    <w:bookmarkStart w:name="z31" w:id="26"/>
    <w:p>
      <w:pPr>
        <w:spacing w:after="0"/>
        <w:ind w:left="0"/>
        <w:jc w:val="both"/>
      </w:pPr>
      <w:r>
        <w:rPr>
          <w:rFonts w:ascii="Times New Roman"/>
          <w:b w:val="false"/>
          <w:i w:val="false"/>
          <w:color w:val="000000"/>
          <w:sz w:val="28"/>
        </w:rPr>
        <w:t>
      4) жер қатынастарын реттеу саласындағы нормативтік құқықтық актілердің жобаларын әзірлейді;</w:t>
      </w:r>
    </w:p>
    <w:bookmarkEnd w:id="26"/>
    <w:bookmarkStart w:name="z32" w:id="27"/>
    <w:p>
      <w:pPr>
        <w:spacing w:after="0"/>
        <w:ind w:left="0"/>
        <w:jc w:val="both"/>
      </w:pPr>
      <w:r>
        <w:rPr>
          <w:rFonts w:ascii="Times New Roman"/>
          <w:b w:val="false"/>
          <w:i w:val="false"/>
          <w:color w:val="000000"/>
          <w:sz w:val="28"/>
        </w:rPr>
        <w:t>
      5) ауыл шаруашылығы мақсатындағы жерлерді ұтымды пайдалану қағидаларын әзірлейді;</w:t>
      </w:r>
    </w:p>
    <w:bookmarkEnd w:id="27"/>
    <w:bookmarkStart w:name="z33" w:id="28"/>
    <w:p>
      <w:pPr>
        <w:spacing w:after="0"/>
        <w:ind w:left="0"/>
        <w:jc w:val="both"/>
      </w:pPr>
      <w:r>
        <w:rPr>
          <w:rFonts w:ascii="Times New Roman"/>
          <w:b w:val="false"/>
          <w:i w:val="false"/>
          <w:color w:val="000000"/>
          <w:sz w:val="28"/>
        </w:rPr>
        <w:t>
      6) жерлерді резервте қалдыру қағидаларын әзірлейді;</w:t>
      </w:r>
    </w:p>
    <w:bookmarkEnd w:id="28"/>
    <w:bookmarkStart w:name="z34" w:id="29"/>
    <w:p>
      <w:pPr>
        <w:spacing w:after="0"/>
        <w:ind w:left="0"/>
        <w:jc w:val="both"/>
      </w:pPr>
      <w:r>
        <w:rPr>
          <w:rFonts w:ascii="Times New Roman"/>
          <w:b w:val="false"/>
          <w:i w:val="false"/>
          <w:color w:val="000000"/>
          <w:sz w:val="28"/>
        </w:rPr>
        <w:t>
      7) жер комиссиясы туралы үлгілік ережені әзірлейді;</w:t>
      </w:r>
    </w:p>
    <w:bookmarkEnd w:id="29"/>
    <w:bookmarkStart w:name="z35" w:id="30"/>
    <w:p>
      <w:pPr>
        <w:spacing w:after="0"/>
        <w:ind w:left="0"/>
        <w:jc w:val="both"/>
      </w:pPr>
      <w:r>
        <w:rPr>
          <w:rFonts w:ascii="Times New Roman"/>
          <w:b w:val="false"/>
          <w:i w:val="false"/>
          <w:color w:val="000000"/>
          <w:sz w:val="28"/>
        </w:rPr>
        <w:t>
      8) шаруа немесе фермер қожалығын, ауыл шаруашылығы өндірісін жүргізу үшін ауыл шаруашылығы мақсатындағы жер учаскесін уақытша өтеулі жер пайдаланудың (жалға алудың) үлгі шартын әзірлейді;</w:t>
      </w:r>
    </w:p>
    <w:bookmarkEnd w:id="30"/>
    <w:bookmarkStart w:name="z36" w:id="31"/>
    <w:p>
      <w:pPr>
        <w:spacing w:after="0"/>
        <w:ind w:left="0"/>
        <w:jc w:val="both"/>
      </w:pPr>
      <w:r>
        <w:rPr>
          <w:rFonts w:ascii="Times New Roman"/>
          <w:b w:val="false"/>
          <w:i w:val="false"/>
          <w:color w:val="000000"/>
          <w:sz w:val="28"/>
        </w:rPr>
        <w:t>
      9) шаруа немесе фермер қожалығын, ауыл шаруашылығы өндірісін жүргізу үшін берілген ауыл шаруашылығы мақсатындағы жерді пайдалану мониторингін ұйымдастыру мен жүргізу қағидаларын әзірлейді;</w:t>
      </w:r>
    </w:p>
    <w:bookmarkEnd w:id="31"/>
    <w:bookmarkStart w:name="z37" w:id="32"/>
    <w:p>
      <w:pPr>
        <w:spacing w:after="0"/>
        <w:ind w:left="0"/>
        <w:jc w:val="both"/>
      </w:pPr>
      <w:r>
        <w:rPr>
          <w:rFonts w:ascii="Times New Roman"/>
          <w:b w:val="false"/>
          <w:i w:val="false"/>
          <w:color w:val="000000"/>
          <w:sz w:val="28"/>
        </w:rPr>
        <w:t>
      10) шаруа немесе фермер қожалығын, ауыл шаруашылығы өндірісін жүргізу үшін уақытша өтеулі жер пайдалану (жалға алу) құқығын беру жөніндегі конкурсты ұйымдастыру мен өткізу қағидаларын әзірлейді;</w:t>
      </w:r>
    </w:p>
    <w:bookmarkEnd w:id="32"/>
    <w:bookmarkStart w:name="z38" w:id="33"/>
    <w:p>
      <w:pPr>
        <w:spacing w:after="0"/>
        <w:ind w:left="0"/>
        <w:jc w:val="both"/>
      </w:pPr>
      <w:r>
        <w:rPr>
          <w:rFonts w:ascii="Times New Roman"/>
          <w:b w:val="false"/>
          <w:i w:val="false"/>
          <w:color w:val="000000"/>
          <w:sz w:val="28"/>
        </w:rPr>
        <w:t>
      11) шаруа немесе фермер қожалығын жүргізу үшін – Қазақстан Республикасының азаматында, ауыл шаруашылығы өндірісін жүргізу үшін Қазақстан Республикасының мемлекеттік емес заңды тұлғасы мен оның үлестес тұлғаларында болуы мүмкін ауыл шаруашылығы мақсатындағы жер учаскелерінің шекті (ең жоғары) мөлшерлерін айқындау әдістемесін әзірлейді;</w:t>
      </w:r>
    </w:p>
    <w:bookmarkEnd w:id="33"/>
    <w:bookmarkStart w:name="z39" w:id="34"/>
    <w:p>
      <w:pPr>
        <w:spacing w:after="0"/>
        <w:ind w:left="0"/>
        <w:jc w:val="both"/>
      </w:pPr>
      <w:r>
        <w:rPr>
          <w:rFonts w:ascii="Times New Roman"/>
          <w:b w:val="false"/>
          <w:i w:val="false"/>
          <w:color w:val="000000"/>
          <w:sz w:val="28"/>
        </w:rPr>
        <w:t>
      12) Қазақстан Республикасы жер заңнамасының талаптарын бұзушылықтарды жою туралы нұсқаманың, әкімшілік құқық бұзушылық туралы хаттаманың, әкімшілік құқық бұзушылық туралы іс бойынша қаулының нысанын әзірлейді;</w:t>
      </w:r>
    </w:p>
    <w:bookmarkEnd w:id="34"/>
    <w:bookmarkStart w:name="z40" w:id="35"/>
    <w:p>
      <w:pPr>
        <w:spacing w:after="0"/>
        <w:ind w:left="0"/>
        <w:jc w:val="both"/>
      </w:pPr>
      <w:r>
        <w:rPr>
          <w:rFonts w:ascii="Times New Roman"/>
          <w:b w:val="false"/>
          <w:i w:val="false"/>
          <w:color w:val="000000"/>
          <w:sz w:val="28"/>
        </w:rPr>
        <w:t>
      13) жер учаскесін уақытша өтеулі жер пайдаланудың (жалға берудің) үлгілік шартын әзірлейді;</w:t>
      </w:r>
    </w:p>
    <w:bookmarkEnd w:id="35"/>
    <w:bookmarkStart w:name="z41" w:id="36"/>
    <w:p>
      <w:pPr>
        <w:spacing w:after="0"/>
        <w:ind w:left="0"/>
        <w:jc w:val="both"/>
      </w:pPr>
      <w:r>
        <w:rPr>
          <w:rFonts w:ascii="Times New Roman"/>
          <w:b w:val="false"/>
          <w:i w:val="false"/>
          <w:color w:val="000000"/>
          <w:sz w:val="28"/>
        </w:rPr>
        <w:t>
      14) жер учаскесін сатып алудың-сатудың үлгілік шартын әзірлейді;</w:t>
      </w:r>
    </w:p>
    <w:bookmarkEnd w:id="36"/>
    <w:bookmarkStart w:name="z42" w:id="37"/>
    <w:p>
      <w:pPr>
        <w:spacing w:after="0"/>
        <w:ind w:left="0"/>
        <w:jc w:val="both"/>
      </w:pPr>
      <w:r>
        <w:rPr>
          <w:rFonts w:ascii="Times New Roman"/>
          <w:b w:val="false"/>
          <w:i w:val="false"/>
          <w:color w:val="000000"/>
          <w:sz w:val="28"/>
        </w:rPr>
        <w:t>
      15) Қазақстан Республикасы жер заңнамасының талаптарын бұзушылықтарды жою туралы нұсқаудың нысанын әзірлейді;</w:t>
      </w:r>
    </w:p>
    <w:bookmarkEnd w:id="37"/>
    <w:bookmarkStart w:name="z43" w:id="38"/>
    <w:p>
      <w:pPr>
        <w:spacing w:after="0"/>
        <w:ind w:left="0"/>
        <w:jc w:val="both"/>
      </w:pPr>
      <w:r>
        <w:rPr>
          <w:rFonts w:ascii="Times New Roman"/>
          <w:b w:val="false"/>
          <w:i w:val="false"/>
          <w:color w:val="000000"/>
          <w:sz w:val="28"/>
        </w:rPr>
        <w:t>
      16) жерге орналастыру, мемлекеттiк жер кадастры және жер мониторингі жөнiндегi нормативтiк құқықтық актiлер мен нормативтік құжаттарды, әдістемелерді әзірлейді;</w:t>
      </w:r>
    </w:p>
    <w:bookmarkEnd w:id="38"/>
    <w:bookmarkStart w:name="z44" w:id="39"/>
    <w:p>
      <w:pPr>
        <w:spacing w:after="0"/>
        <w:ind w:left="0"/>
        <w:jc w:val="both"/>
      </w:pPr>
      <w:r>
        <w:rPr>
          <w:rFonts w:ascii="Times New Roman"/>
          <w:b w:val="false"/>
          <w:i w:val="false"/>
          <w:color w:val="000000"/>
          <w:sz w:val="28"/>
        </w:rPr>
        <w:t>
      17) әкімшілік-аумақтық бірліктердің шекараларын белгілеу және өзгерту жөніндегі жобаларды жасау қағидаларын әзірлейді;</w:t>
      </w:r>
    </w:p>
    <w:bookmarkEnd w:id="39"/>
    <w:bookmarkStart w:name="z45" w:id="40"/>
    <w:p>
      <w:pPr>
        <w:spacing w:after="0"/>
        <w:ind w:left="0"/>
        <w:jc w:val="both"/>
      </w:pPr>
      <w:r>
        <w:rPr>
          <w:rFonts w:ascii="Times New Roman"/>
          <w:b w:val="false"/>
          <w:i w:val="false"/>
          <w:color w:val="000000"/>
          <w:sz w:val="28"/>
        </w:rPr>
        <w:t>
      18) жер учаскелерін қалыптастыру жөніндегі жерге орналастыру жобаларын жасау қағидаларын әзірлейді;</w:t>
      </w:r>
    </w:p>
    <w:bookmarkEnd w:id="40"/>
    <w:bookmarkStart w:name="z46" w:id="41"/>
    <w:p>
      <w:pPr>
        <w:spacing w:after="0"/>
        <w:ind w:left="0"/>
        <w:jc w:val="both"/>
      </w:pPr>
      <w:r>
        <w:rPr>
          <w:rFonts w:ascii="Times New Roman"/>
          <w:b w:val="false"/>
          <w:i w:val="false"/>
          <w:color w:val="000000"/>
          <w:sz w:val="28"/>
        </w:rPr>
        <w:t>
      19) шаруашылықішілік және шаруашылықаралық жерге орналастыру жобаларын жасау қағидаларын әзірлейді;</w:t>
      </w:r>
    </w:p>
    <w:bookmarkEnd w:id="41"/>
    <w:bookmarkStart w:name="z47" w:id="42"/>
    <w:p>
      <w:pPr>
        <w:spacing w:after="0"/>
        <w:ind w:left="0"/>
        <w:jc w:val="both"/>
      </w:pPr>
      <w:r>
        <w:rPr>
          <w:rFonts w:ascii="Times New Roman"/>
          <w:b w:val="false"/>
          <w:i w:val="false"/>
          <w:color w:val="000000"/>
          <w:sz w:val="28"/>
        </w:rPr>
        <w:t>
      20) Қазақстан Республикасының табиғи азықтық алқаптарының ірі масштабты (1:1000 – 1:100 000) геоботаникалық іздестірулерін жүргізу жөніндегі әдістемені әзірлейді және бекітеді;</w:t>
      </w:r>
    </w:p>
    <w:bookmarkEnd w:id="42"/>
    <w:bookmarkStart w:name="z48" w:id="43"/>
    <w:p>
      <w:pPr>
        <w:spacing w:after="0"/>
        <w:ind w:left="0"/>
        <w:jc w:val="both"/>
      </w:pPr>
      <w:r>
        <w:rPr>
          <w:rFonts w:ascii="Times New Roman"/>
          <w:b w:val="false"/>
          <w:i w:val="false"/>
          <w:color w:val="000000"/>
          <w:sz w:val="28"/>
        </w:rPr>
        <w:t>
      21) жерлердің ірі масштабты топырақ іздестірулерін жүргізу жөніндегі әдістемені әзірлейді және бекітеді;</w:t>
      </w:r>
    </w:p>
    <w:bookmarkEnd w:id="43"/>
    <w:bookmarkStart w:name="z49" w:id="44"/>
    <w:p>
      <w:pPr>
        <w:spacing w:after="0"/>
        <w:ind w:left="0"/>
        <w:jc w:val="both"/>
      </w:pPr>
      <w:r>
        <w:rPr>
          <w:rFonts w:ascii="Times New Roman"/>
          <w:b w:val="false"/>
          <w:i w:val="false"/>
          <w:color w:val="000000"/>
          <w:sz w:val="28"/>
        </w:rPr>
        <w:t>
      22) жерлерге мониторинг жүргізу жөніндегі әдістемені әзірлейді және бекітеді;</w:t>
      </w:r>
    </w:p>
    <w:bookmarkEnd w:id="44"/>
    <w:bookmarkStart w:name="z50" w:id="45"/>
    <w:p>
      <w:pPr>
        <w:spacing w:after="0"/>
        <w:ind w:left="0"/>
        <w:jc w:val="both"/>
      </w:pPr>
      <w:r>
        <w:rPr>
          <w:rFonts w:ascii="Times New Roman"/>
          <w:b w:val="false"/>
          <w:i w:val="false"/>
          <w:color w:val="000000"/>
          <w:sz w:val="28"/>
        </w:rPr>
        <w:t>
      23) электрондық жер-кадастрлық карталарды жасау жөніндегі нұсқаулықты әзірлейді және бекітеді;</w:t>
      </w:r>
    </w:p>
    <w:bookmarkEnd w:id="45"/>
    <w:bookmarkStart w:name="z51" w:id="46"/>
    <w:p>
      <w:pPr>
        <w:spacing w:after="0"/>
        <w:ind w:left="0"/>
        <w:jc w:val="both"/>
      </w:pPr>
      <w:r>
        <w:rPr>
          <w:rFonts w:ascii="Times New Roman"/>
          <w:b w:val="false"/>
          <w:i w:val="false"/>
          <w:color w:val="000000"/>
          <w:sz w:val="28"/>
        </w:rPr>
        <w:t>
      24) жылжымайтын мүлікке құқықтарды мемлекеттік тіркеу және жылжымайтын мүлікті мемлекеттік техникалық зерттеп-қарау саласындағы қызметті мемлекеттік реттеуді және бақылауды жүзеге асыратын мемлекеттік органмен бірлесіп, жылжымайтын мүліктің бірыңғай мемлекеттік кадастрының ақпараттық жүйесін жүргізу және пайдалану тәртібін әзірлейді және бекітеді;</w:t>
      </w:r>
    </w:p>
    <w:bookmarkEnd w:id="46"/>
    <w:bookmarkStart w:name="z52" w:id="47"/>
    <w:p>
      <w:pPr>
        <w:spacing w:after="0"/>
        <w:ind w:left="0"/>
        <w:jc w:val="both"/>
      </w:pPr>
      <w:r>
        <w:rPr>
          <w:rFonts w:ascii="Times New Roman"/>
          <w:b w:val="false"/>
          <w:i w:val="false"/>
          <w:color w:val="000000"/>
          <w:sz w:val="28"/>
        </w:rPr>
        <w:t>
      25) цифрлық ауыл шаруашылығы карталарын жасау кезіндегі фотограмметриялық жұмыстар жөніндегі әдістемені әзірлейді және бекітеді;</w:t>
      </w:r>
    </w:p>
    <w:bookmarkEnd w:id="47"/>
    <w:bookmarkStart w:name="z53" w:id="48"/>
    <w:p>
      <w:pPr>
        <w:spacing w:after="0"/>
        <w:ind w:left="0"/>
        <w:jc w:val="both"/>
      </w:pPr>
      <w:r>
        <w:rPr>
          <w:rFonts w:ascii="Times New Roman"/>
          <w:b w:val="false"/>
          <w:i w:val="false"/>
          <w:color w:val="000000"/>
          <w:sz w:val="28"/>
        </w:rPr>
        <w:t>
      26) жерге орналастыру, жерді мемлекеттік есепке алу және жер кадастры мақсаттары үшін 1:10 000, 1:25 000 және 1:50 000 масштабтарында цифрлық ауыл шаруашылығы карталарын жасау үшін аэрофотосуреттер шифрын ашу жөніндегі әдістеме мен шартты белгілерді әзірлейді және бекітеді;</w:t>
      </w:r>
    </w:p>
    <w:bookmarkEnd w:id="48"/>
    <w:bookmarkStart w:name="z54" w:id="49"/>
    <w:p>
      <w:pPr>
        <w:spacing w:after="0"/>
        <w:ind w:left="0"/>
        <w:jc w:val="both"/>
      </w:pPr>
      <w:r>
        <w:rPr>
          <w:rFonts w:ascii="Times New Roman"/>
          <w:b w:val="false"/>
          <w:i w:val="false"/>
          <w:color w:val="000000"/>
          <w:sz w:val="28"/>
        </w:rPr>
        <w:t>
      27) электрондық топырақ карталарын жасау жөніндегі әдістемені әзірлейді және бекітеді;</w:t>
      </w:r>
    </w:p>
    <w:bookmarkEnd w:id="49"/>
    <w:bookmarkStart w:name="z55" w:id="50"/>
    <w:p>
      <w:pPr>
        <w:spacing w:after="0"/>
        <w:ind w:left="0"/>
        <w:jc w:val="both"/>
      </w:pPr>
      <w:r>
        <w:rPr>
          <w:rFonts w:ascii="Times New Roman"/>
          <w:b w:val="false"/>
          <w:i w:val="false"/>
          <w:color w:val="000000"/>
          <w:sz w:val="28"/>
        </w:rPr>
        <w:t>
      28) топырақты бонитирлеуді жүргізу әдістемесін әзірлейді және бекітеді;</w:t>
      </w:r>
    </w:p>
    <w:bookmarkEnd w:id="50"/>
    <w:bookmarkStart w:name="z56" w:id="51"/>
    <w:p>
      <w:pPr>
        <w:spacing w:after="0"/>
        <w:ind w:left="0"/>
        <w:jc w:val="both"/>
      </w:pPr>
      <w:r>
        <w:rPr>
          <w:rFonts w:ascii="Times New Roman"/>
          <w:b w:val="false"/>
          <w:i w:val="false"/>
          <w:color w:val="000000"/>
          <w:sz w:val="28"/>
        </w:rPr>
        <w:t>
      29) электрондық геоботаникалық карталар жасау жөніндегі әдістемені әзірлейді және бекітеді;</w:t>
      </w:r>
    </w:p>
    <w:bookmarkEnd w:id="51"/>
    <w:bookmarkStart w:name="z57" w:id="52"/>
    <w:p>
      <w:pPr>
        <w:spacing w:after="0"/>
        <w:ind w:left="0"/>
        <w:jc w:val="both"/>
      </w:pPr>
      <w:r>
        <w:rPr>
          <w:rFonts w:ascii="Times New Roman"/>
          <w:b w:val="false"/>
          <w:i w:val="false"/>
          <w:color w:val="000000"/>
          <w:sz w:val="28"/>
        </w:rPr>
        <w:t>
      30) жер пайдалану құқығын иеліктен шығарған кезде ауыл шаруашылығы мақсатындағы жер учаскелерін уақытша өтеулі жер пайдалану (жалға алу) шартын қайта ресімдеу қағидаларын әзірлейді;</w:t>
      </w:r>
    </w:p>
    <w:bookmarkEnd w:id="52"/>
    <w:bookmarkStart w:name="z58" w:id="53"/>
    <w:p>
      <w:pPr>
        <w:spacing w:after="0"/>
        <w:ind w:left="0"/>
        <w:jc w:val="both"/>
      </w:pPr>
      <w:r>
        <w:rPr>
          <w:rFonts w:ascii="Times New Roman"/>
          <w:b w:val="false"/>
          <w:i w:val="false"/>
          <w:color w:val="000000"/>
          <w:sz w:val="28"/>
        </w:rPr>
        <w:t>
      31) жерлерді пайдалану мен қорғау мәселелерін қозғайтын, республикалық маңызы бар жобалар мен схемаларға сараптама жүргізеді;</w:t>
      </w:r>
    </w:p>
    <w:bookmarkEnd w:id="53"/>
    <w:bookmarkStart w:name="z59" w:id="54"/>
    <w:p>
      <w:pPr>
        <w:spacing w:after="0"/>
        <w:ind w:left="0"/>
        <w:jc w:val="both"/>
      </w:pPr>
      <w:r>
        <w:rPr>
          <w:rFonts w:ascii="Times New Roman"/>
          <w:b w:val="false"/>
          <w:i w:val="false"/>
          <w:color w:val="000000"/>
          <w:sz w:val="28"/>
        </w:rPr>
        <w:t>
      32) орталық және жергiлiктi атқарушы органдармен жер қатынастарын реттеу мәселелерi бойынша өзара iс-қимыл жасайды;</w:t>
      </w:r>
    </w:p>
    <w:bookmarkEnd w:id="54"/>
    <w:bookmarkStart w:name="z60" w:id="55"/>
    <w:p>
      <w:pPr>
        <w:spacing w:after="0"/>
        <w:ind w:left="0"/>
        <w:jc w:val="both"/>
      </w:pPr>
      <w:r>
        <w:rPr>
          <w:rFonts w:ascii="Times New Roman"/>
          <w:b w:val="false"/>
          <w:i w:val="false"/>
          <w:color w:val="000000"/>
          <w:sz w:val="28"/>
        </w:rPr>
        <w:t>
      33) ауыл шаруашылығы мақсатындағы жер учаскелері паспортының нысанын әзірлейді;</w:t>
      </w:r>
    </w:p>
    <w:bookmarkEnd w:id="55"/>
    <w:bookmarkStart w:name="z61" w:id="56"/>
    <w:p>
      <w:pPr>
        <w:spacing w:after="0"/>
        <w:ind w:left="0"/>
        <w:jc w:val="both"/>
      </w:pPr>
      <w:r>
        <w:rPr>
          <w:rFonts w:ascii="Times New Roman"/>
          <w:b w:val="false"/>
          <w:i w:val="false"/>
          <w:color w:val="000000"/>
          <w:sz w:val="28"/>
        </w:rPr>
        <w:t>
      34) өтініштің, келісуші мемлекеттік органдар және өзге де ұйымдар қорытындысының, жер учаскесін таңдау актісінің, жер учаскесін бөліп беру схемасының және жер-кадастрлық жоспардың нысандарын әзірлейді және бекітеді;</w:t>
      </w:r>
    </w:p>
    <w:bookmarkEnd w:id="56"/>
    <w:bookmarkStart w:name="z62" w:id="57"/>
    <w:p>
      <w:pPr>
        <w:spacing w:after="0"/>
        <w:ind w:left="0"/>
        <w:jc w:val="both"/>
      </w:pPr>
      <w:r>
        <w:rPr>
          <w:rFonts w:ascii="Times New Roman"/>
          <w:b w:val="false"/>
          <w:i w:val="false"/>
          <w:color w:val="000000"/>
          <w:sz w:val="28"/>
        </w:rPr>
        <w:t>
      35) жер-кадастрлық құжаттаманың құрылымын, құрамын, мазмұнын және нысандарын әзірлейді;</w:t>
      </w:r>
    </w:p>
    <w:bookmarkEnd w:id="57"/>
    <w:bookmarkStart w:name="z63" w:id="58"/>
    <w:p>
      <w:pPr>
        <w:spacing w:after="0"/>
        <w:ind w:left="0"/>
        <w:jc w:val="both"/>
      </w:pPr>
      <w:r>
        <w:rPr>
          <w:rFonts w:ascii="Times New Roman"/>
          <w:b w:val="false"/>
          <w:i w:val="false"/>
          <w:color w:val="000000"/>
          <w:sz w:val="28"/>
        </w:rPr>
        <w:t>
      36) жерлердің мониторингін жүргiзудi ұйымдастырады;</w:t>
      </w:r>
    </w:p>
    <w:bookmarkEnd w:id="58"/>
    <w:bookmarkStart w:name="z64" w:id="59"/>
    <w:p>
      <w:pPr>
        <w:spacing w:after="0"/>
        <w:ind w:left="0"/>
        <w:jc w:val="both"/>
      </w:pPr>
      <w:r>
        <w:rPr>
          <w:rFonts w:ascii="Times New Roman"/>
          <w:b w:val="false"/>
          <w:i w:val="false"/>
          <w:color w:val="000000"/>
          <w:sz w:val="28"/>
        </w:rPr>
        <w:t>
      37) мемлекеттiк жер кадастрын жүргiзудi ұйымдастырады және облыстардың, республикалық маңызы бар қалалардың, астананың жерлері балансының деректерi негiзiнде Қазақстан Республикасы жерлерінің балансын ұйымдастырады;</w:t>
      </w:r>
    </w:p>
    <w:bookmarkEnd w:id="59"/>
    <w:bookmarkStart w:name="z65" w:id="60"/>
    <w:p>
      <w:pPr>
        <w:spacing w:after="0"/>
        <w:ind w:left="0"/>
        <w:jc w:val="both"/>
      </w:pPr>
      <w:r>
        <w:rPr>
          <w:rFonts w:ascii="Times New Roman"/>
          <w:b w:val="false"/>
          <w:i w:val="false"/>
          <w:color w:val="000000"/>
          <w:sz w:val="28"/>
        </w:rPr>
        <w:t>
      38) өз құзыретіне кіретін жер учаскелерін беру және алып қою, оның ішінде мемлекет мұқтаждықтары үшін алып қою, жерді бір санаттан басқасына ауыстыру мәселелері бойынша Қазақстан Республикасы Үкіметінің құқықтық актілерінің жобаларын дайындайды;</w:t>
      </w:r>
    </w:p>
    <w:bookmarkEnd w:id="60"/>
    <w:bookmarkStart w:name="z66" w:id="61"/>
    <w:p>
      <w:pPr>
        <w:spacing w:after="0"/>
        <w:ind w:left="0"/>
        <w:jc w:val="both"/>
      </w:pPr>
      <w:r>
        <w:rPr>
          <w:rFonts w:ascii="Times New Roman"/>
          <w:b w:val="false"/>
          <w:i w:val="false"/>
          <w:color w:val="000000"/>
          <w:sz w:val="28"/>
        </w:rPr>
        <w:t>
      39) жерлердің пайдаланылуы мен қорғалуын мемлекеттiк бақылауды жүзеге асырады;</w:t>
      </w:r>
    </w:p>
    <w:bookmarkEnd w:id="61"/>
    <w:bookmarkStart w:name="z67" w:id="62"/>
    <w:p>
      <w:pPr>
        <w:spacing w:after="0"/>
        <w:ind w:left="0"/>
        <w:jc w:val="both"/>
      </w:pPr>
      <w:r>
        <w:rPr>
          <w:rFonts w:ascii="Times New Roman"/>
          <w:b w:val="false"/>
          <w:i w:val="false"/>
          <w:color w:val="000000"/>
          <w:sz w:val="28"/>
        </w:rPr>
        <w:t>
      40) жерлердің пайдаланылуы мен қорғалуына мемлекеттік бақылауды ұйымдастырады;</w:t>
      </w:r>
    </w:p>
    <w:bookmarkEnd w:id="62"/>
    <w:bookmarkStart w:name="z68" w:id="63"/>
    <w:p>
      <w:pPr>
        <w:spacing w:after="0"/>
        <w:ind w:left="0"/>
        <w:jc w:val="both"/>
      </w:pPr>
      <w:r>
        <w:rPr>
          <w:rFonts w:ascii="Times New Roman"/>
          <w:b w:val="false"/>
          <w:i w:val="false"/>
          <w:color w:val="000000"/>
          <w:sz w:val="28"/>
        </w:rPr>
        <w:t>
      41) облыстың, республикалық маңызы бар қалалардың, астананың жергілікті атқарушы органының қорғаныс және ұлттық қауіпсіздік мұқтаждықтары үшін жер учаскелерін беру және алып қою мәселелері жөніндегі ұсыныстарын келіседі;</w:t>
      </w:r>
    </w:p>
    <w:bookmarkEnd w:id="63"/>
    <w:bookmarkStart w:name="z69" w:id="64"/>
    <w:p>
      <w:pPr>
        <w:spacing w:after="0"/>
        <w:ind w:left="0"/>
        <w:jc w:val="both"/>
      </w:pPr>
      <w:r>
        <w:rPr>
          <w:rFonts w:ascii="Times New Roman"/>
          <w:b w:val="false"/>
          <w:i w:val="false"/>
          <w:color w:val="000000"/>
          <w:sz w:val="28"/>
        </w:rPr>
        <w:t>
      42) жер заңнамасы саласындағы әкiмшiлiк құқық бұзушылық туралы iстердi қарайды;</w:t>
      </w:r>
    </w:p>
    <w:bookmarkEnd w:id="64"/>
    <w:bookmarkStart w:name="z70" w:id="65"/>
    <w:p>
      <w:pPr>
        <w:spacing w:after="0"/>
        <w:ind w:left="0"/>
        <w:jc w:val="both"/>
      </w:pPr>
      <w:r>
        <w:rPr>
          <w:rFonts w:ascii="Times New Roman"/>
          <w:b w:val="false"/>
          <w:i w:val="false"/>
          <w:color w:val="000000"/>
          <w:sz w:val="28"/>
        </w:rPr>
        <w:t>
      43) жер учаскелері мәжбүрлеп алып қойылған тұлғалардың тізілімін қалыптастырады және жүргізеді;</w:t>
      </w:r>
    </w:p>
    <w:bookmarkEnd w:id="65"/>
    <w:bookmarkStart w:name="z71" w:id="66"/>
    <w:p>
      <w:pPr>
        <w:spacing w:after="0"/>
        <w:ind w:left="0"/>
        <w:jc w:val="both"/>
      </w:pPr>
      <w:r>
        <w:rPr>
          <w:rFonts w:ascii="Times New Roman"/>
          <w:b w:val="false"/>
          <w:i w:val="false"/>
          <w:color w:val="000000"/>
          <w:sz w:val="28"/>
        </w:rPr>
        <w:t>
      44) көтермелеудің салалық жүйесін әзірлейді;</w:t>
      </w:r>
    </w:p>
    <w:bookmarkEnd w:id="66"/>
    <w:bookmarkStart w:name="z72" w:id="67"/>
    <w:p>
      <w:pPr>
        <w:spacing w:after="0"/>
        <w:ind w:left="0"/>
        <w:jc w:val="both"/>
      </w:pPr>
      <w:r>
        <w:rPr>
          <w:rFonts w:ascii="Times New Roman"/>
          <w:b w:val="false"/>
          <w:i w:val="false"/>
          <w:color w:val="000000"/>
          <w:sz w:val="28"/>
        </w:rPr>
        <w:t>
      45) жылжымайтын мүлік объектісінің кадастрлық паспортының нысанын қоспағанда, жер учаскесіне меншік құқығына және жерді пайдалану құқығына сәйкестендіру құжаттарының нысандарын әзірлейді;</w:t>
      </w:r>
    </w:p>
    <w:bookmarkEnd w:id="67"/>
    <w:bookmarkStart w:name="z73" w:id="68"/>
    <w:p>
      <w:pPr>
        <w:spacing w:after="0"/>
        <w:ind w:left="0"/>
        <w:jc w:val="both"/>
      </w:pPr>
      <w:r>
        <w:rPr>
          <w:rFonts w:ascii="Times New Roman"/>
          <w:b w:val="false"/>
          <w:i w:val="false"/>
          <w:color w:val="000000"/>
          <w:sz w:val="28"/>
        </w:rPr>
        <w:t>
      46) мемлекеттік жер кадастры мен жер мониторингін жүргізу тәртібін әзірлейді;</w:t>
      </w:r>
    </w:p>
    <w:bookmarkEnd w:id="68"/>
    <w:bookmarkStart w:name="z74" w:id="69"/>
    <w:p>
      <w:pPr>
        <w:spacing w:after="0"/>
        <w:ind w:left="0"/>
        <w:jc w:val="both"/>
      </w:pPr>
      <w:r>
        <w:rPr>
          <w:rFonts w:ascii="Times New Roman"/>
          <w:b w:val="false"/>
          <w:i w:val="false"/>
          <w:color w:val="000000"/>
          <w:sz w:val="28"/>
        </w:rPr>
        <w:t>
      47) жасанды құрылысжайлар салу үшін аумақтық сулар алып жатқан жер учаскелерін беру қағидаларын әзірлейді;</w:t>
      </w:r>
    </w:p>
    <w:bookmarkEnd w:id="69"/>
    <w:bookmarkStart w:name="z75" w:id="70"/>
    <w:p>
      <w:pPr>
        <w:spacing w:after="0"/>
        <w:ind w:left="0"/>
        <w:jc w:val="both"/>
      </w:pPr>
      <w:r>
        <w:rPr>
          <w:rFonts w:ascii="Times New Roman"/>
          <w:b w:val="false"/>
          <w:i w:val="false"/>
          <w:color w:val="000000"/>
          <w:sz w:val="28"/>
        </w:rPr>
        <w:t>
      48) жеке тұрғын үй құрылысы үшін жер учаскелеріне құқықтар беру қағидаларын әзірлейді;</w:t>
      </w:r>
    </w:p>
    <w:bookmarkEnd w:id="70"/>
    <w:bookmarkStart w:name="z76" w:id="71"/>
    <w:p>
      <w:pPr>
        <w:spacing w:after="0"/>
        <w:ind w:left="0"/>
        <w:jc w:val="both"/>
      </w:pPr>
      <w:r>
        <w:rPr>
          <w:rFonts w:ascii="Times New Roman"/>
          <w:b w:val="false"/>
          <w:i w:val="false"/>
          <w:color w:val="000000"/>
          <w:sz w:val="28"/>
        </w:rPr>
        <w:t>
      49) жер учаскелерін немесе жер учаскелерін жалға алу құқығын сату жөніндегі сауда-саттықты (аукциондарды) электрондық түрде ұйымдастыру мен өткізу қағидаларын әзірлейді;</w:t>
      </w:r>
    </w:p>
    <w:bookmarkEnd w:id="71"/>
    <w:bookmarkStart w:name="z77" w:id="72"/>
    <w:p>
      <w:pPr>
        <w:spacing w:after="0"/>
        <w:ind w:left="0"/>
        <w:jc w:val="both"/>
      </w:pPr>
      <w:r>
        <w:rPr>
          <w:rFonts w:ascii="Times New Roman"/>
          <w:b w:val="false"/>
          <w:i w:val="false"/>
          <w:color w:val="000000"/>
          <w:sz w:val="28"/>
        </w:rPr>
        <w:t>
      50) жер комиссиясының отырысы барысын тіркеуді қамтамасыз ететін аудио-бейнежазба құралдарын техникалық қолдану, аудио-бейнежазбаны сақтау қағидаларын, сондай-ақ аудио, бейнежазбаға қол жеткізу тәртібін әзірлейді;</w:t>
      </w:r>
    </w:p>
    <w:bookmarkEnd w:id="72"/>
    <w:bookmarkStart w:name="z78" w:id="73"/>
    <w:p>
      <w:pPr>
        <w:spacing w:after="0"/>
        <w:ind w:left="0"/>
        <w:jc w:val="both"/>
      </w:pPr>
      <w:r>
        <w:rPr>
          <w:rFonts w:ascii="Times New Roman"/>
          <w:b w:val="false"/>
          <w:i w:val="false"/>
          <w:color w:val="000000"/>
          <w:sz w:val="28"/>
        </w:rPr>
        <w:t>
      51) суармалы егiстiктi суарылмайтын алқап түрлерiне ауыстыру жөнiндегi материалдарды келiседі;</w:t>
      </w:r>
    </w:p>
    <w:bookmarkEnd w:id="73"/>
    <w:bookmarkStart w:name="z79" w:id="74"/>
    <w:p>
      <w:pPr>
        <w:spacing w:after="0"/>
        <w:ind w:left="0"/>
        <w:jc w:val="both"/>
      </w:pPr>
      <w:r>
        <w:rPr>
          <w:rFonts w:ascii="Times New Roman"/>
          <w:b w:val="false"/>
          <w:i w:val="false"/>
          <w:color w:val="000000"/>
          <w:sz w:val="28"/>
        </w:rPr>
        <w:t>
      52) ауыл шаруашылығын жүргiзумен байланысты емес мақсаттарға пайдалану үшiн ауыл шаруашылығы алқаптарын алып қоюдан туындаған ауыл шаруашылығы өндiрiсiнің шығасыларын өтеу нормативтерiн белгiлейдi;</w:t>
      </w:r>
    </w:p>
    <w:bookmarkEnd w:id="74"/>
    <w:bookmarkStart w:name="z80" w:id="75"/>
    <w:p>
      <w:pPr>
        <w:spacing w:after="0"/>
        <w:ind w:left="0"/>
        <w:jc w:val="both"/>
      </w:pPr>
      <w:r>
        <w:rPr>
          <w:rFonts w:ascii="Times New Roman"/>
          <w:b w:val="false"/>
          <w:i w:val="false"/>
          <w:color w:val="000000"/>
          <w:sz w:val="28"/>
        </w:rPr>
        <w:t>
      53) жерлердің пайдаланылуы мен қорғалуын мемлекеттік бақылауды ұйымдастырады және жүргізеді;</w:t>
      </w:r>
    </w:p>
    <w:bookmarkEnd w:id="75"/>
    <w:bookmarkStart w:name="z81" w:id="76"/>
    <w:p>
      <w:pPr>
        <w:spacing w:after="0"/>
        <w:ind w:left="0"/>
        <w:jc w:val="both"/>
      </w:pPr>
      <w:r>
        <w:rPr>
          <w:rFonts w:ascii="Times New Roman"/>
          <w:b w:val="false"/>
          <w:i w:val="false"/>
          <w:color w:val="000000"/>
          <w:sz w:val="28"/>
        </w:rPr>
        <w:t>
      54) Қазақстан Республикасында жер кадастрын жүргізуді ұйымдастырады;</w:t>
      </w:r>
    </w:p>
    <w:bookmarkEnd w:id="76"/>
    <w:bookmarkStart w:name="z82" w:id="77"/>
    <w:p>
      <w:pPr>
        <w:spacing w:after="0"/>
        <w:ind w:left="0"/>
        <w:jc w:val="both"/>
      </w:pPr>
      <w:r>
        <w:rPr>
          <w:rFonts w:ascii="Times New Roman"/>
          <w:b w:val="false"/>
          <w:i w:val="false"/>
          <w:color w:val="000000"/>
          <w:sz w:val="28"/>
        </w:rPr>
        <w:t>
      55) жерлерге мониторинг жүргізу және оның деректерін пайдалану тәртібін айқындайды;</w:t>
      </w:r>
    </w:p>
    <w:bookmarkEnd w:id="77"/>
    <w:bookmarkStart w:name="z83" w:id="78"/>
    <w:p>
      <w:pPr>
        <w:spacing w:after="0"/>
        <w:ind w:left="0"/>
        <w:jc w:val="both"/>
      </w:pPr>
      <w:r>
        <w:rPr>
          <w:rFonts w:ascii="Times New Roman"/>
          <w:b w:val="false"/>
          <w:i w:val="false"/>
          <w:color w:val="000000"/>
          <w:sz w:val="28"/>
        </w:rPr>
        <w:t>
      56) жайылымдардың, оның ішінде аридтік жайылымдардың тозуына және шөлейттенуіне қарсы күрес жөніндегі іс-шараларды жүргізу әдістемесін әзірлейді;</w:t>
      </w:r>
    </w:p>
    <w:bookmarkEnd w:id="78"/>
    <w:bookmarkStart w:name="z84" w:id="79"/>
    <w:p>
      <w:pPr>
        <w:spacing w:after="0"/>
        <w:ind w:left="0"/>
        <w:jc w:val="both"/>
      </w:pPr>
      <w:r>
        <w:rPr>
          <w:rFonts w:ascii="Times New Roman"/>
          <w:b w:val="false"/>
          <w:i w:val="false"/>
          <w:color w:val="000000"/>
          <w:sz w:val="28"/>
        </w:rPr>
        <w:t>
      57) тиісті салада мемлекеттік мүлікті басқару жөніндегі мемлекеттік саясаттың іске асырылуын жүзеге асырады, өз құзыреті шегінде тиісті саланың мемлекеттік мүлкін басқару саласындағы нормативтік құқықтық актілерді әзірлейді, бекітеді;</w:t>
      </w:r>
    </w:p>
    <w:bookmarkEnd w:id="79"/>
    <w:bookmarkStart w:name="z85" w:id="80"/>
    <w:p>
      <w:pPr>
        <w:spacing w:after="0"/>
        <w:ind w:left="0"/>
        <w:jc w:val="both"/>
      </w:pPr>
      <w:r>
        <w:rPr>
          <w:rFonts w:ascii="Times New Roman"/>
          <w:b w:val="false"/>
          <w:i w:val="false"/>
          <w:color w:val="000000"/>
          <w:sz w:val="28"/>
        </w:rPr>
        <w:t>
      58) республикалық заңды тұлғалар мүлкінің сақталуына және республикалық мемлекеттік кәсіпорынның даму жоспарларының орындалуына бақылауды жүзеге асырады;</w:t>
      </w:r>
    </w:p>
    <w:bookmarkEnd w:id="80"/>
    <w:bookmarkStart w:name="z86" w:id="81"/>
    <w:p>
      <w:pPr>
        <w:spacing w:after="0"/>
        <w:ind w:left="0"/>
        <w:jc w:val="both"/>
      </w:pPr>
      <w:r>
        <w:rPr>
          <w:rFonts w:ascii="Times New Roman"/>
          <w:b w:val="false"/>
          <w:i w:val="false"/>
          <w:color w:val="000000"/>
          <w:sz w:val="28"/>
        </w:rPr>
        <w:t xml:space="preserve">
      59) мемлекеттік мүлік жөніндегі уәкілетті органға республикалық мемлекеттік кәсіпорын қызметінің нысанасы мен мақсатын айқындау бойынша, сондай-ақ осындай қызметті жүзеге асыратын республикалық мемлекеттік кәсіпорынның түрін (шаруашылық жүргізу құқығындағы немесе қазыналық кәсіпорын) айқындау жөнінде ұсыныстар енгізеді; </w:t>
      </w:r>
    </w:p>
    <w:bookmarkEnd w:id="8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60) республикалық мемлекеттік кәсіпорынның даму жоспарларын және оларды орындау жөніндегі есептерін қарайды, "Мемлекеттік мүлік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жағдайларда келіседі және бекітеді;</w:t>
      </w:r>
    </w:p>
    <w:bookmarkStart w:name="z88" w:id="82"/>
    <w:p>
      <w:pPr>
        <w:spacing w:after="0"/>
        <w:ind w:left="0"/>
        <w:jc w:val="both"/>
      </w:pPr>
      <w:r>
        <w:rPr>
          <w:rFonts w:ascii="Times New Roman"/>
          <w:b w:val="false"/>
          <w:i w:val="false"/>
          <w:color w:val="000000"/>
          <w:sz w:val="28"/>
        </w:rPr>
        <w:t>
      61) республикалық заңды тұлғаларды басқаруды жүзеге асырады;</w:t>
      </w:r>
    </w:p>
    <w:bookmarkEnd w:id="82"/>
    <w:bookmarkStart w:name="z89" w:id="83"/>
    <w:p>
      <w:pPr>
        <w:spacing w:after="0"/>
        <w:ind w:left="0"/>
        <w:jc w:val="both"/>
      </w:pPr>
      <w:r>
        <w:rPr>
          <w:rFonts w:ascii="Times New Roman"/>
          <w:b w:val="false"/>
          <w:i w:val="false"/>
          <w:color w:val="000000"/>
          <w:sz w:val="28"/>
        </w:rPr>
        <w:t>
      62) республикалық мемлекеттік мекемелердің жарғысын (ережесін), оған енгізілетін өзгерістер мен толықтыруларды бекітеді;</w:t>
      </w:r>
    </w:p>
    <w:bookmarkEnd w:id="83"/>
    <w:bookmarkStart w:name="z90" w:id="84"/>
    <w:p>
      <w:pPr>
        <w:spacing w:after="0"/>
        <w:ind w:left="0"/>
        <w:jc w:val="both"/>
      </w:pPr>
      <w:r>
        <w:rPr>
          <w:rFonts w:ascii="Times New Roman"/>
          <w:b w:val="false"/>
          <w:i w:val="false"/>
          <w:color w:val="000000"/>
          <w:sz w:val="28"/>
        </w:rPr>
        <w:t>
      63) Комитеттің және Комитеттің аумақтық бөлімшелерінің бюджеттік өтінімін дайындауды қамтамасыз етеді, оны Қазақстан Республикасы Ауыл шаруашылығы министрлігіне ұсынады, сондай-ақ бюджет процесінің өзге де рәсімдерін орындайды;</w:t>
      </w:r>
    </w:p>
    <w:bookmarkEnd w:id="84"/>
    <w:bookmarkStart w:name="z91" w:id="85"/>
    <w:p>
      <w:pPr>
        <w:spacing w:after="0"/>
        <w:ind w:left="0"/>
        <w:jc w:val="both"/>
      </w:pPr>
      <w:r>
        <w:rPr>
          <w:rFonts w:ascii="Times New Roman"/>
          <w:b w:val="false"/>
          <w:i w:val="false"/>
          <w:color w:val="000000"/>
          <w:sz w:val="28"/>
        </w:rPr>
        <w:t>
      64) бүлінген жерлерді қалпына келтіру жобаларын әзірлеу жөніндегі нұсқаулықты әзірлейді және бекітеді;</w:t>
      </w:r>
    </w:p>
    <w:bookmarkEnd w:id="85"/>
    <w:bookmarkStart w:name="z92" w:id="86"/>
    <w:p>
      <w:pPr>
        <w:spacing w:after="0"/>
        <w:ind w:left="0"/>
        <w:jc w:val="both"/>
      </w:pPr>
      <w:r>
        <w:rPr>
          <w:rFonts w:ascii="Times New Roman"/>
          <w:b w:val="false"/>
          <w:i w:val="false"/>
          <w:color w:val="000000"/>
          <w:sz w:val="28"/>
        </w:rPr>
        <w:t>
      65) мемлекеттік жер кадастрын және жерлерге мониторинг жүргізудің дұрыстығына мемлекеттік бақылауды жүзеге асырады;</w:t>
      </w:r>
    </w:p>
    <w:bookmarkEnd w:id="8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66) Қазақстан Республикасы Жер кодексінің (бұдан әрі – Жер кодексі) 148-бабы 1-тармағының </w:t>
      </w:r>
      <w:r>
        <w:rPr>
          <w:rFonts w:ascii="Times New Roman"/>
          <w:b w:val="false"/>
          <w:i w:val="false"/>
          <w:color w:val="000000"/>
          <w:sz w:val="28"/>
        </w:rPr>
        <w:t>4) тармақшасында</w:t>
      </w:r>
      <w:r>
        <w:rPr>
          <w:rFonts w:ascii="Times New Roman"/>
          <w:b w:val="false"/>
          <w:i w:val="false"/>
          <w:color w:val="000000"/>
          <w:sz w:val="28"/>
        </w:rPr>
        <w:t xml:space="preserve"> көрсетілген мәселелер бойынша сотқа талап арыз дайындайды және береді;</w:t>
      </w:r>
    </w:p>
    <w:bookmarkStart w:name="z94" w:id="87"/>
    <w:p>
      <w:pPr>
        <w:spacing w:after="0"/>
        <w:ind w:left="0"/>
        <w:jc w:val="both"/>
      </w:pPr>
      <w:r>
        <w:rPr>
          <w:rFonts w:ascii="Times New Roman"/>
          <w:b w:val="false"/>
          <w:i w:val="false"/>
          <w:color w:val="000000"/>
          <w:sz w:val="28"/>
        </w:rPr>
        <w:t>
      67) мақсаты бойынша пайдаланылмай жатқан және игерілмеген не Қазақстан Республикасының заңнамасын бұза отырып пайдаланылып жүрген жер учаскелерін анықтайды және алып қояды;</w:t>
      </w:r>
    </w:p>
    <w:bookmarkEnd w:id="87"/>
    <w:bookmarkStart w:name="z95" w:id="88"/>
    <w:p>
      <w:pPr>
        <w:spacing w:after="0"/>
        <w:ind w:left="0"/>
        <w:jc w:val="both"/>
      </w:pPr>
      <w:r>
        <w:rPr>
          <w:rFonts w:ascii="Times New Roman"/>
          <w:b w:val="false"/>
          <w:i w:val="false"/>
          <w:color w:val="000000"/>
          <w:sz w:val="28"/>
        </w:rPr>
        <w:t>
      68) егер құрылыс, пайдалы қазба кен орындарын игеру, объектілерді пайдалану, геологиялық барлау және басқа да жұмыстар Қазақстан Республикасының жер заңнамасын, жер пайдаланудың белгіленген режимін бұза отырып жүзеге асырылып жатса, сондай-ақ егер бұл жұмыстар сараптамадан өтпеген немесе теріс қорытынды алған жобалар бойынша жүргізіліп жатса, онда оларды тоқтата тұрады;</w:t>
      </w:r>
    </w:p>
    <w:bookmarkEnd w:id="88"/>
    <w:bookmarkStart w:name="z96" w:id="89"/>
    <w:p>
      <w:pPr>
        <w:spacing w:after="0"/>
        <w:ind w:left="0"/>
        <w:jc w:val="both"/>
      </w:pPr>
      <w:r>
        <w:rPr>
          <w:rFonts w:ascii="Times New Roman"/>
          <w:b w:val="false"/>
          <w:i w:val="false"/>
          <w:color w:val="000000"/>
          <w:sz w:val="28"/>
        </w:rPr>
        <w:t>
      69) мемлекеттік қызметтер көрсету тәртібін айқындайтын заңға тәуелді нормативтік құқықтық актілерді әзірлейді және бекітеді;</w:t>
      </w:r>
    </w:p>
    <w:bookmarkEnd w:id="89"/>
    <w:bookmarkStart w:name="z97" w:id="90"/>
    <w:p>
      <w:pPr>
        <w:spacing w:after="0"/>
        <w:ind w:left="0"/>
        <w:jc w:val="both"/>
      </w:pPr>
      <w:r>
        <w:rPr>
          <w:rFonts w:ascii="Times New Roman"/>
          <w:b w:val="false"/>
          <w:i w:val="false"/>
          <w:color w:val="000000"/>
          <w:sz w:val="28"/>
        </w:rPr>
        <w:t>
      70) мемлекеттік қызметтер көрсету сапасын арттыруды қамтамасыз етеді;</w:t>
      </w:r>
    </w:p>
    <w:bookmarkEnd w:id="90"/>
    <w:bookmarkStart w:name="z98" w:id="91"/>
    <w:p>
      <w:pPr>
        <w:spacing w:after="0"/>
        <w:ind w:left="0"/>
        <w:jc w:val="both"/>
      </w:pPr>
      <w:r>
        <w:rPr>
          <w:rFonts w:ascii="Times New Roman"/>
          <w:b w:val="false"/>
          <w:i w:val="false"/>
          <w:color w:val="000000"/>
          <w:sz w:val="28"/>
        </w:rPr>
        <w:t>
      71) мемлекеттік қызметтер көрсету тәртібін айқындайтын заңға тәуелді нормативтік құқықтық актілердің қолжетімділігін қамтамасыз етеді;</w:t>
      </w:r>
    </w:p>
    <w:bookmarkEnd w:id="91"/>
    <w:bookmarkStart w:name="z99" w:id="92"/>
    <w:p>
      <w:pPr>
        <w:spacing w:after="0"/>
        <w:ind w:left="0"/>
        <w:jc w:val="both"/>
      </w:pPr>
      <w:r>
        <w:rPr>
          <w:rFonts w:ascii="Times New Roman"/>
          <w:b w:val="false"/>
          <w:i w:val="false"/>
          <w:color w:val="000000"/>
          <w:sz w:val="28"/>
        </w:rPr>
        <w:t>
      72) көрсетілетін қызметті алушылардың мемлекеттік қызметтер көрсету тәртібі туралы қолжетімді нысанда хабардар болуын қамтамасыз етеді;</w:t>
      </w:r>
    </w:p>
    <w:bookmarkEnd w:id="92"/>
    <w:bookmarkStart w:name="z100" w:id="93"/>
    <w:p>
      <w:pPr>
        <w:spacing w:after="0"/>
        <w:ind w:left="0"/>
        <w:jc w:val="both"/>
      </w:pPr>
      <w:r>
        <w:rPr>
          <w:rFonts w:ascii="Times New Roman"/>
          <w:b w:val="false"/>
          <w:i w:val="false"/>
          <w:color w:val="000000"/>
          <w:sz w:val="28"/>
        </w:rPr>
        <w:t>
      73) көрсетілетін қызметті алушылардың мемлекеттік қызметтер көрсету мәселелері жөніндегі жолданымдарын қарайды;</w:t>
      </w:r>
    </w:p>
    <w:bookmarkEnd w:id="93"/>
    <w:bookmarkStart w:name="z101" w:id="94"/>
    <w:p>
      <w:pPr>
        <w:spacing w:after="0"/>
        <w:ind w:left="0"/>
        <w:jc w:val="both"/>
      </w:pPr>
      <w:r>
        <w:rPr>
          <w:rFonts w:ascii="Times New Roman"/>
          <w:b w:val="false"/>
          <w:i w:val="false"/>
          <w:color w:val="000000"/>
          <w:sz w:val="28"/>
        </w:rPr>
        <w:t>
      74) көрсетілетін қызметті алушылардың бұзылған құқықтарын, бостандықтары мен заңды мүдделерін қалпына келтіруге бағытталған шаралар қабылдайды;</w:t>
      </w:r>
    </w:p>
    <w:bookmarkEnd w:id="94"/>
    <w:bookmarkStart w:name="z102" w:id="95"/>
    <w:p>
      <w:pPr>
        <w:spacing w:after="0"/>
        <w:ind w:left="0"/>
        <w:jc w:val="both"/>
      </w:pPr>
      <w:r>
        <w:rPr>
          <w:rFonts w:ascii="Times New Roman"/>
          <w:b w:val="false"/>
          <w:i w:val="false"/>
          <w:color w:val="000000"/>
          <w:sz w:val="28"/>
        </w:rPr>
        <w:t>
      75) мемлекеттік қызметтер көрсету, мүгедектігі бар адамдармен қарым-қатынас жасау саласындағы жұмыскерлердің біліктілігін арттыруды қамтамасыз етеді;</w:t>
      </w:r>
    </w:p>
    <w:bookmarkEnd w:id="95"/>
    <w:bookmarkStart w:name="z103" w:id="96"/>
    <w:p>
      <w:pPr>
        <w:spacing w:after="0"/>
        <w:ind w:left="0"/>
        <w:jc w:val="both"/>
      </w:pPr>
      <w:r>
        <w:rPr>
          <w:rFonts w:ascii="Times New Roman"/>
          <w:b w:val="false"/>
          <w:i w:val="false"/>
          <w:color w:val="000000"/>
          <w:sz w:val="28"/>
        </w:rPr>
        <w:t>
      76) мемлекеттік қызметтер көрсету сапасын бағалау және бақылау жөніндегі уәкілетті органға мемлекеттік қызметтер көрсету сапасын бағалауды жүргізу үшін ақпараттың, сондай-ақ мемлекеттік қызметтер көрсету сапасын ішкі бақылау нәтижелері бойынша ақпараттың Қазақстан Республикасының заңнамасында белгіленген тәртіппен және мерзімдерде ұсынылуын қамтамасыз етеді;</w:t>
      </w:r>
    </w:p>
    <w:bookmarkEnd w:id="96"/>
    <w:bookmarkStart w:name="z104" w:id="97"/>
    <w:p>
      <w:pPr>
        <w:spacing w:after="0"/>
        <w:ind w:left="0"/>
        <w:jc w:val="both"/>
      </w:pPr>
      <w:r>
        <w:rPr>
          <w:rFonts w:ascii="Times New Roman"/>
          <w:b w:val="false"/>
          <w:i w:val="false"/>
          <w:color w:val="000000"/>
          <w:sz w:val="28"/>
        </w:rPr>
        <w:t xml:space="preserve">
      77) ақпараттандыру саласындағы уәкілетті органмен келісу бойынша Қазақстан Республикасының заңнамасына сәйкес агроөнеркәсіптік кешен саласында мемлекеттік қызметтер көрсету процестерін оңтайландыру және автоматтандыру жөнінде шаралар қабылдайды; </w:t>
      </w:r>
    </w:p>
    <w:bookmarkEnd w:id="97"/>
    <w:bookmarkStart w:name="z105" w:id="98"/>
    <w:p>
      <w:pPr>
        <w:spacing w:after="0"/>
        <w:ind w:left="0"/>
        <w:jc w:val="both"/>
      </w:pPr>
      <w:r>
        <w:rPr>
          <w:rFonts w:ascii="Times New Roman"/>
          <w:b w:val="false"/>
          <w:i w:val="false"/>
          <w:color w:val="000000"/>
          <w:sz w:val="28"/>
        </w:rPr>
        <w:t>
      78) Мемлекеттік қызметтер көрсету мәселелері жөніндегі бірыңғай байланыс орталығына реттелетін салада мемлекеттік қызметтер көрсету тәртібі туралы ақпарат береді;</w:t>
      </w:r>
    </w:p>
    <w:bookmarkEnd w:id="98"/>
    <w:bookmarkStart w:name="z106" w:id="99"/>
    <w:p>
      <w:pPr>
        <w:spacing w:after="0"/>
        <w:ind w:left="0"/>
        <w:jc w:val="both"/>
      </w:pPr>
      <w:r>
        <w:rPr>
          <w:rFonts w:ascii="Times New Roman"/>
          <w:b w:val="false"/>
          <w:i w:val="false"/>
          <w:color w:val="000000"/>
          <w:sz w:val="28"/>
        </w:rPr>
        <w:t>
      79) мемлекеттік қызметтер көрсету сапасының қоғамдық мониторингі қорытындысын ескере отырып, мемлекеттік қызметтер көрсету сапасын арттыру жөніндегі шаралар қабылдайды;</w:t>
      </w:r>
    </w:p>
    <w:bookmarkEnd w:id="99"/>
    <w:bookmarkStart w:name="z107" w:id="100"/>
    <w:p>
      <w:pPr>
        <w:spacing w:after="0"/>
        <w:ind w:left="0"/>
        <w:jc w:val="both"/>
      </w:pPr>
      <w:r>
        <w:rPr>
          <w:rFonts w:ascii="Times New Roman"/>
          <w:b w:val="false"/>
          <w:i w:val="false"/>
          <w:color w:val="000000"/>
          <w:sz w:val="28"/>
        </w:rPr>
        <w:t>
      80) өз құзыреті шегінде мемлекеттік қызмет көрсету кезінде тұтынушылардың құқықтарын қорғау саласында мемлекеттік реттеуді жүзеге асырады;</w:t>
      </w:r>
    </w:p>
    <w:bookmarkEnd w:id="100"/>
    <w:bookmarkStart w:name="z108" w:id="101"/>
    <w:p>
      <w:pPr>
        <w:spacing w:after="0"/>
        <w:ind w:left="0"/>
        <w:jc w:val="both"/>
      </w:pPr>
      <w:r>
        <w:rPr>
          <w:rFonts w:ascii="Times New Roman"/>
          <w:b w:val="false"/>
          <w:i w:val="false"/>
          <w:color w:val="000000"/>
          <w:sz w:val="28"/>
        </w:rPr>
        <w:t>
      81) көрсетілетін қызметті берушілердің мемлекеттік қызметтер көрсету тәртібін айқындайтын заңға тәуелді нормативтік құқықтық актілерді сақтауын қамтамасыз етеді;</w:t>
      </w:r>
    </w:p>
    <w:bookmarkEnd w:id="101"/>
    <w:bookmarkStart w:name="z109" w:id="102"/>
    <w:p>
      <w:pPr>
        <w:spacing w:after="0"/>
        <w:ind w:left="0"/>
        <w:jc w:val="both"/>
      </w:pPr>
      <w:r>
        <w:rPr>
          <w:rFonts w:ascii="Times New Roman"/>
          <w:b w:val="false"/>
          <w:i w:val="false"/>
          <w:color w:val="000000"/>
          <w:sz w:val="28"/>
        </w:rPr>
        <w:t>
      82) электрондық ақпараттық ресурстардың толықтырылуын жүзеге асырады, олардың анықтығы мен өзектілігін қамтамасыз етеді;</w:t>
      </w:r>
    </w:p>
    <w:bookmarkEnd w:id="102"/>
    <w:bookmarkStart w:name="z110" w:id="103"/>
    <w:p>
      <w:pPr>
        <w:spacing w:after="0"/>
        <w:ind w:left="0"/>
        <w:jc w:val="both"/>
      </w:pPr>
      <w:r>
        <w:rPr>
          <w:rFonts w:ascii="Times New Roman"/>
          <w:b w:val="false"/>
          <w:i w:val="false"/>
          <w:color w:val="000000"/>
          <w:sz w:val="28"/>
        </w:rPr>
        <w:t>
      83) жылжымайтын мүлік объектісінің кадастрлық паспортының нысанын келіседі;</w:t>
      </w:r>
    </w:p>
    <w:bookmarkEnd w:id="103"/>
    <w:bookmarkStart w:name="z111" w:id="104"/>
    <w:p>
      <w:pPr>
        <w:spacing w:after="0"/>
        <w:ind w:left="0"/>
        <w:jc w:val="both"/>
      </w:pPr>
      <w:r>
        <w:rPr>
          <w:rFonts w:ascii="Times New Roman"/>
          <w:b w:val="false"/>
          <w:i w:val="false"/>
          <w:color w:val="000000"/>
          <w:sz w:val="28"/>
        </w:rPr>
        <w:t>
      84) жер учаскесін бөліп беру схемасын келісу бойынша мемлекеттік органдар мен өзге де ұйымдардың үлгілік тізбесін бекітеді;</w:t>
      </w:r>
    </w:p>
    <w:bookmarkEnd w:id="10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85) </w:t>
      </w:r>
      <w:r>
        <w:rPr>
          <w:rFonts w:ascii="Times New Roman"/>
          <w:b w:val="false"/>
          <w:i w:val="false"/>
          <w:color w:val="000000"/>
          <w:sz w:val="28"/>
        </w:rPr>
        <w:t>Жер кодексінде</w:t>
      </w:r>
      <w:r>
        <w:rPr>
          <w:rFonts w:ascii="Times New Roman"/>
          <w:b w:val="false"/>
          <w:i w:val="false"/>
          <w:color w:val="000000"/>
          <w:sz w:val="28"/>
        </w:rPr>
        <w:t>,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p>
    <w:bookmarkStart w:name="z113" w:id="105"/>
    <w:p>
      <w:pPr>
        <w:spacing w:after="0"/>
        <w:ind w:left="0"/>
        <w:jc w:val="left"/>
      </w:pPr>
      <w:r>
        <w:rPr>
          <w:rFonts w:ascii="Times New Roman"/>
          <w:b/>
          <w:i w:val="false"/>
          <w:color w:val="000000"/>
        </w:rPr>
        <w:t xml:space="preserve"> 3-тарау. Қазақстан Республикасы Ауыл шаруашылығы министрлігі Жер ресурстарын басқару комитеті басшысының мәртебесі және өкілеттіктері</w:t>
      </w:r>
    </w:p>
    <w:bookmarkEnd w:id="105"/>
    <w:bookmarkStart w:name="z114" w:id="106"/>
    <w:p>
      <w:pPr>
        <w:spacing w:after="0"/>
        <w:ind w:left="0"/>
        <w:jc w:val="both"/>
      </w:pPr>
      <w:r>
        <w:rPr>
          <w:rFonts w:ascii="Times New Roman"/>
          <w:b w:val="false"/>
          <w:i w:val="false"/>
          <w:color w:val="000000"/>
          <w:sz w:val="28"/>
        </w:rPr>
        <w:t>
      16. Комитетке басшылық етуді Комитетке жүктелген міндеттердің орындалуына және оның өкілеттіктерін жүзеге асыруға дербес жауапты басшы жүзеге асырады.</w:t>
      </w:r>
    </w:p>
    <w:bookmarkEnd w:id="106"/>
    <w:bookmarkStart w:name="z115" w:id="107"/>
    <w:p>
      <w:pPr>
        <w:spacing w:after="0"/>
        <w:ind w:left="0"/>
        <w:jc w:val="both"/>
      </w:pPr>
      <w:r>
        <w:rPr>
          <w:rFonts w:ascii="Times New Roman"/>
          <w:b w:val="false"/>
          <w:i w:val="false"/>
          <w:color w:val="000000"/>
          <w:sz w:val="28"/>
        </w:rPr>
        <w:t>
      17. Комитет басшысы Қазақстан Республикасының заңнамасына сәйкес лауазымға тағайындалады және лауазымнан босатылады.</w:t>
      </w:r>
    </w:p>
    <w:bookmarkEnd w:id="107"/>
    <w:bookmarkStart w:name="z116" w:id="108"/>
    <w:p>
      <w:pPr>
        <w:spacing w:after="0"/>
        <w:ind w:left="0"/>
        <w:jc w:val="both"/>
      </w:pPr>
      <w:r>
        <w:rPr>
          <w:rFonts w:ascii="Times New Roman"/>
          <w:b w:val="false"/>
          <w:i w:val="false"/>
          <w:color w:val="000000"/>
          <w:sz w:val="28"/>
        </w:rPr>
        <w:t>
      18. Комитет басшысының Қазақстан Республикасының заңнамасына сәйкес лауазымға тағайындалатын және лауазымнан босатылатын орынбасарлары болады.</w:t>
      </w:r>
    </w:p>
    <w:bookmarkEnd w:id="108"/>
    <w:bookmarkStart w:name="z117" w:id="109"/>
    <w:p>
      <w:pPr>
        <w:spacing w:after="0"/>
        <w:ind w:left="0"/>
        <w:jc w:val="both"/>
      </w:pPr>
      <w:r>
        <w:rPr>
          <w:rFonts w:ascii="Times New Roman"/>
          <w:b w:val="false"/>
          <w:i w:val="false"/>
          <w:color w:val="000000"/>
          <w:sz w:val="28"/>
        </w:rPr>
        <w:t>
      19. Комитет басшысының өкілеттіктері:</w:t>
      </w:r>
    </w:p>
    <w:bookmarkEnd w:id="109"/>
    <w:bookmarkStart w:name="z118" w:id="110"/>
    <w:p>
      <w:pPr>
        <w:spacing w:after="0"/>
        <w:ind w:left="0"/>
        <w:jc w:val="both"/>
      </w:pPr>
      <w:r>
        <w:rPr>
          <w:rFonts w:ascii="Times New Roman"/>
          <w:b w:val="false"/>
          <w:i w:val="false"/>
          <w:color w:val="000000"/>
          <w:sz w:val="28"/>
        </w:rPr>
        <w:t>
      1) өз орынбасарларының, Комитеттің құрылымдық бөлімшелері басшыларының, аумақтық бөлімшелері мен ведомстволық бағынысты ұйымдар басшыларының және басшылардың орынбасарларының міндеттері мен өкілеттіктерін айқындайды;</w:t>
      </w:r>
    </w:p>
    <w:bookmarkEnd w:id="110"/>
    <w:bookmarkStart w:name="z119" w:id="111"/>
    <w:p>
      <w:pPr>
        <w:spacing w:after="0"/>
        <w:ind w:left="0"/>
        <w:jc w:val="both"/>
      </w:pPr>
      <w:r>
        <w:rPr>
          <w:rFonts w:ascii="Times New Roman"/>
          <w:b w:val="false"/>
          <w:i w:val="false"/>
          <w:color w:val="000000"/>
          <w:sz w:val="28"/>
        </w:rPr>
        <w:t>
      2) Комитет жұмыскерлерінің, Комитеттің аумақтық бөлімшелері мен ведомстволық бағынысты ұйымдары басшыларының және басшылардың орынбасарларының лауазымдық нұсқаулықтарын бекітеді;</w:t>
      </w:r>
    </w:p>
    <w:bookmarkEnd w:id="111"/>
    <w:bookmarkStart w:name="z120" w:id="112"/>
    <w:p>
      <w:pPr>
        <w:spacing w:after="0"/>
        <w:ind w:left="0"/>
        <w:jc w:val="both"/>
      </w:pPr>
      <w:r>
        <w:rPr>
          <w:rFonts w:ascii="Times New Roman"/>
          <w:b w:val="false"/>
          <w:i w:val="false"/>
          <w:color w:val="000000"/>
          <w:sz w:val="28"/>
        </w:rPr>
        <w:t>
      3) Қазақстан Республикасының заңнамалық актілерінде көзделген жағдайларда Қазақстан Республикасы Ауыл шаруашылығы министрлігі аппаратының басшысына Комитет төрағасының орынбасарларын лауазымға тағайындау туралы ұсыным енгізеді;</w:t>
      </w:r>
    </w:p>
    <w:bookmarkEnd w:id="112"/>
    <w:bookmarkStart w:name="z121" w:id="113"/>
    <w:p>
      <w:pPr>
        <w:spacing w:after="0"/>
        <w:ind w:left="0"/>
        <w:jc w:val="both"/>
      </w:pPr>
      <w:r>
        <w:rPr>
          <w:rFonts w:ascii="Times New Roman"/>
          <w:b w:val="false"/>
          <w:i w:val="false"/>
          <w:color w:val="000000"/>
          <w:sz w:val="28"/>
        </w:rPr>
        <w:t xml:space="preserve">
      4) Комитеттің құрылымдық бөлімшелері туралы ережені бекітеді; </w:t>
      </w:r>
    </w:p>
    <w:bookmarkEnd w:id="113"/>
    <w:bookmarkStart w:name="z122" w:id="114"/>
    <w:p>
      <w:pPr>
        <w:spacing w:after="0"/>
        <w:ind w:left="0"/>
        <w:jc w:val="both"/>
      </w:pPr>
      <w:r>
        <w:rPr>
          <w:rFonts w:ascii="Times New Roman"/>
          <w:b w:val="false"/>
          <w:i w:val="false"/>
          <w:color w:val="000000"/>
          <w:sz w:val="28"/>
        </w:rPr>
        <w:t>
      5) Комитеттің аумақтық бөлімшелерінің құрылымы мен ережелерін бекітеді, сондай-ақ Комитеттің аумақтық бөлімшелерінің штаттық кестесін бекітеді;</w:t>
      </w:r>
    </w:p>
    <w:bookmarkEnd w:id="114"/>
    <w:bookmarkStart w:name="z123" w:id="115"/>
    <w:p>
      <w:pPr>
        <w:spacing w:after="0"/>
        <w:ind w:left="0"/>
        <w:jc w:val="both"/>
      </w:pPr>
      <w:r>
        <w:rPr>
          <w:rFonts w:ascii="Times New Roman"/>
          <w:b w:val="false"/>
          <w:i w:val="false"/>
          <w:color w:val="000000"/>
          <w:sz w:val="28"/>
        </w:rPr>
        <w:t>
      6) Комитеттің ведомстволық бағынысты ұйымының құрылымын бекітеді;</w:t>
      </w:r>
    </w:p>
    <w:bookmarkEnd w:id="115"/>
    <w:bookmarkStart w:name="z124" w:id="116"/>
    <w:p>
      <w:pPr>
        <w:spacing w:after="0"/>
        <w:ind w:left="0"/>
        <w:jc w:val="both"/>
      </w:pPr>
      <w:r>
        <w:rPr>
          <w:rFonts w:ascii="Times New Roman"/>
          <w:b w:val="false"/>
          <w:i w:val="false"/>
          <w:color w:val="000000"/>
          <w:sz w:val="28"/>
        </w:rPr>
        <w:t>
      7) еңбек қатынастары мәселелері жоғары тұрған мемлекеттік органдар мен лауазымды адамдардың құзыретіне жатқызылған жұмыскерлерді қоспағанда, Комитеттің жұмыскерлерін лауазымға тағайындайды және лауазымнан босатады;</w:t>
      </w:r>
    </w:p>
    <w:bookmarkEnd w:id="116"/>
    <w:bookmarkStart w:name="z125" w:id="117"/>
    <w:p>
      <w:pPr>
        <w:spacing w:after="0"/>
        <w:ind w:left="0"/>
        <w:jc w:val="both"/>
      </w:pPr>
      <w:r>
        <w:rPr>
          <w:rFonts w:ascii="Times New Roman"/>
          <w:b w:val="false"/>
          <w:i w:val="false"/>
          <w:color w:val="000000"/>
          <w:sz w:val="28"/>
        </w:rPr>
        <w:t>
      8) Комитеттің аумақтық бөлімшелерінің басшылары мен басшылардың орынбасарларын лауазымға тағайындайды және лауазымнан босатады;</w:t>
      </w:r>
    </w:p>
    <w:bookmarkEnd w:id="117"/>
    <w:bookmarkStart w:name="z126" w:id="118"/>
    <w:p>
      <w:pPr>
        <w:spacing w:after="0"/>
        <w:ind w:left="0"/>
        <w:jc w:val="both"/>
      </w:pPr>
      <w:r>
        <w:rPr>
          <w:rFonts w:ascii="Times New Roman"/>
          <w:b w:val="false"/>
          <w:i w:val="false"/>
          <w:color w:val="000000"/>
          <w:sz w:val="28"/>
        </w:rPr>
        <w:t>
      9) ведомстволық бағынысты ұйымның басшысын және оның орынбасарларын лауазымға тағайындайды және лауазымнан босатады, сондай-ақ ведомстволық бағынысты ұйым үшін басшының және оның орынбасарларының, бас (аға) бухгалтердің лауазымдық айлықақыларының мөлшерін, оларға сыйлықақы беру және өзге де сыйақы жүйесін белгілейді;</w:t>
      </w:r>
    </w:p>
    <w:bookmarkEnd w:id="118"/>
    <w:bookmarkStart w:name="z127" w:id="119"/>
    <w:p>
      <w:pPr>
        <w:spacing w:after="0"/>
        <w:ind w:left="0"/>
        <w:jc w:val="both"/>
      </w:pPr>
      <w:r>
        <w:rPr>
          <w:rFonts w:ascii="Times New Roman"/>
          <w:b w:val="false"/>
          <w:i w:val="false"/>
          <w:color w:val="000000"/>
          <w:sz w:val="28"/>
        </w:rPr>
        <w:t>
      10) өз құзыреті шегінде Комитетте сыбайлас жемқорлыққа қарсы іс-қимылға бағытталған шараларды қабылдайды және сыбайлас жемқорлыққа қарсы шаралардың қабылдануына дербес жауапты болады;</w:t>
      </w:r>
    </w:p>
    <w:bookmarkEnd w:id="119"/>
    <w:bookmarkStart w:name="z128" w:id="120"/>
    <w:p>
      <w:pPr>
        <w:spacing w:after="0"/>
        <w:ind w:left="0"/>
        <w:jc w:val="both"/>
      </w:pPr>
      <w:r>
        <w:rPr>
          <w:rFonts w:ascii="Times New Roman"/>
          <w:b w:val="false"/>
          <w:i w:val="false"/>
          <w:color w:val="000000"/>
          <w:sz w:val="28"/>
        </w:rPr>
        <w:t>
      11) Комитеттің тәртіптік, аттестаттау және конкурстық комиссияларының қызметіне жалпы басшылықты жүзеге асырады, атқарушылық және еңбек тәртібінің сақталуын, персоналды басқару қызметінің жұмысын және құжат айналымын ұйымдастыруды қадағалайды;</w:t>
      </w:r>
    </w:p>
    <w:bookmarkEnd w:id="120"/>
    <w:bookmarkStart w:name="z129" w:id="121"/>
    <w:p>
      <w:pPr>
        <w:spacing w:after="0"/>
        <w:ind w:left="0"/>
        <w:jc w:val="both"/>
      </w:pPr>
      <w:r>
        <w:rPr>
          <w:rFonts w:ascii="Times New Roman"/>
          <w:b w:val="false"/>
          <w:i w:val="false"/>
          <w:color w:val="000000"/>
          <w:sz w:val="28"/>
        </w:rPr>
        <w:t>
      12) Комитет төрағасының орынбасарларын қоспағанда, Комитет жұмыскерлерінің, Комитеттің аумақтық бөлімшелері мен ведомстволық бағынысты ұйымдары басшыларының және басшылары орынбасарларының тәртіптік жауапкершілігі мәселелерін шешеді;</w:t>
      </w:r>
    </w:p>
    <w:bookmarkEnd w:id="121"/>
    <w:bookmarkStart w:name="z130" w:id="122"/>
    <w:p>
      <w:pPr>
        <w:spacing w:after="0"/>
        <w:ind w:left="0"/>
        <w:jc w:val="both"/>
      </w:pPr>
      <w:r>
        <w:rPr>
          <w:rFonts w:ascii="Times New Roman"/>
          <w:b w:val="false"/>
          <w:i w:val="false"/>
          <w:color w:val="000000"/>
          <w:sz w:val="28"/>
        </w:rPr>
        <w:t>
      13) Комитет төрағасының орынбасарларын қоспағанда, Комитет жұмыскерлерін, Комитеттің аумақтық бөлімшелерінің басшылары мен басшылары орынбасарларын іссапарға жіберу, демалыс беру, материалдық көмек көрсету, даярлау (қайта даярлау), біліктілігін арттыру, көтермелеу, үстемеақы төлеу және сыйлықақы беру мәселелерін шешеді;</w:t>
      </w:r>
    </w:p>
    <w:bookmarkEnd w:id="122"/>
    <w:bookmarkStart w:name="z131" w:id="123"/>
    <w:p>
      <w:pPr>
        <w:spacing w:after="0"/>
        <w:ind w:left="0"/>
        <w:jc w:val="both"/>
      </w:pPr>
      <w:r>
        <w:rPr>
          <w:rFonts w:ascii="Times New Roman"/>
          <w:b w:val="false"/>
          <w:i w:val="false"/>
          <w:color w:val="000000"/>
          <w:sz w:val="28"/>
        </w:rPr>
        <w:t>
      14) өз құзыретіндегі мәселелер бойынша Комитет жұмыскерлерінің орындауы үшін міндетті бұйрықтар шығарады, сондай-ақ нұсқаулар береді;</w:t>
      </w:r>
    </w:p>
    <w:bookmarkEnd w:id="123"/>
    <w:bookmarkStart w:name="z132" w:id="124"/>
    <w:p>
      <w:pPr>
        <w:spacing w:after="0"/>
        <w:ind w:left="0"/>
        <w:jc w:val="both"/>
      </w:pPr>
      <w:r>
        <w:rPr>
          <w:rFonts w:ascii="Times New Roman"/>
          <w:b w:val="false"/>
          <w:i w:val="false"/>
          <w:color w:val="000000"/>
          <w:sz w:val="28"/>
        </w:rPr>
        <w:t>
      15) мемлекеттік органдарда, өзге де ұйымдарда Комитет атынан өкілдік етеді;</w:t>
      </w:r>
    </w:p>
    <w:bookmarkEnd w:id="124"/>
    <w:bookmarkStart w:name="z133" w:id="125"/>
    <w:p>
      <w:pPr>
        <w:spacing w:after="0"/>
        <w:ind w:left="0"/>
        <w:jc w:val="both"/>
      </w:pPr>
      <w:r>
        <w:rPr>
          <w:rFonts w:ascii="Times New Roman"/>
          <w:b w:val="false"/>
          <w:i w:val="false"/>
          <w:color w:val="000000"/>
          <w:sz w:val="28"/>
        </w:rPr>
        <w:t>
      16) Комитеттің қызметін қамтамасыз ету және оған жүктелген міндеттерді орындау мақсатында мемлекеттік сатып алуды өткізуді ұйымдастырады;</w:t>
      </w:r>
    </w:p>
    <w:bookmarkEnd w:id="125"/>
    <w:bookmarkStart w:name="z134" w:id="126"/>
    <w:p>
      <w:pPr>
        <w:spacing w:after="0"/>
        <w:ind w:left="0"/>
        <w:jc w:val="both"/>
      </w:pPr>
      <w:r>
        <w:rPr>
          <w:rFonts w:ascii="Times New Roman"/>
          <w:b w:val="false"/>
          <w:i w:val="false"/>
          <w:color w:val="000000"/>
          <w:sz w:val="28"/>
        </w:rPr>
        <w:t>
      17) Комитеттің жыл сайынғы жұмыс жоспарын және оның қызметінің нәтижесі туралы жыл сайынғы есепті әзірлейді және Қазақстан Республикасы Ауыл шаруашылығы министрлігінің басшылығына бекітуге ұсынады;</w:t>
      </w:r>
    </w:p>
    <w:bookmarkEnd w:id="126"/>
    <w:bookmarkStart w:name="z135" w:id="127"/>
    <w:p>
      <w:pPr>
        <w:spacing w:after="0"/>
        <w:ind w:left="0"/>
        <w:jc w:val="both"/>
      </w:pPr>
      <w:r>
        <w:rPr>
          <w:rFonts w:ascii="Times New Roman"/>
          <w:b w:val="false"/>
          <w:i w:val="false"/>
          <w:color w:val="000000"/>
          <w:sz w:val="28"/>
        </w:rPr>
        <w:t>
      18) Комитеттің қаржыландыру жоспарының әзірленуін қамтамасыз етеді және Қазақстан Республикасы Ауыл шаруашылығы министрлігі аппаратының басшысына бекітуге енгізеді;</w:t>
      </w:r>
    </w:p>
    <w:bookmarkEnd w:id="127"/>
    <w:bookmarkStart w:name="z136" w:id="128"/>
    <w:p>
      <w:pPr>
        <w:spacing w:after="0"/>
        <w:ind w:left="0"/>
        <w:jc w:val="both"/>
      </w:pPr>
      <w:r>
        <w:rPr>
          <w:rFonts w:ascii="Times New Roman"/>
          <w:b w:val="false"/>
          <w:i w:val="false"/>
          <w:color w:val="000000"/>
          <w:sz w:val="28"/>
        </w:rPr>
        <w:t>
      19) Комитеттің құзыреті шегінде нормативтік құқықтық актілердің жобаларын әзірлеуді ұйымдастырады;</w:t>
      </w:r>
    </w:p>
    <w:bookmarkEnd w:id="128"/>
    <w:bookmarkStart w:name="z137" w:id="129"/>
    <w:p>
      <w:pPr>
        <w:spacing w:after="0"/>
        <w:ind w:left="0"/>
        <w:jc w:val="both"/>
      </w:pPr>
      <w:r>
        <w:rPr>
          <w:rFonts w:ascii="Times New Roman"/>
          <w:b w:val="false"/>
          <w:i w:val="false"/>
          <w:color w:val="000000"/>
          <w:sz w:val="28"/>
        </w:rPr>
        <w:t>
      20) өзінің құзыретіне жатқызылған басқа да мәселелер бойынша шешімдер қабылдайды;</w:t>
      </w:r>
    </w:p>
    <w:bookmarkEnd w:id="129"/>
    <w:bookmarkStart w:name="z138" w:id="130"/>
    <w:p>
      <w:pPr>
        <w:spacing w:after="0"/>
        <w:ind w:left="0"/>
        <w:jc w:val="both"/>
      </w:pPr>
      <w:r>
        <w:rPr>
          <w:rFonts w:ascii="Times New Roman"/>
          <w:b w:val="false"/>
          <w:i w:val="false"/>
          <w:color w:val="000000"/>
          <w:sz w:val="28"/>
        </w:rPr>
        <w:t>
      21) Қазақстан Республикасының заңнамасымен жүктелген өзге де өкілеттіктерді жүзеге асырады.</w:t>
      </w:r>
    </w:p>
    <w:bookmarkEnd w:id="130"/>
    <w:p>
      <w:pPr>
        <w:spacing w:after="0"/>
        <w:ind w:left="0"/>
        <w:jc w:val="both"/>
      </w:pPr>
      <w:r>
        <w:rPr>
          <w:rFonts w:ascii="Times New Roman"/>
          <w:b w:val="false"/>
          <w:i w:val="false"/>
          <w:color w:val="000000"/>
          <w:sz w:val="28"/>
        </w:rPr>
        <w:t>
      Комитет басшысы болмаған кезде оның өкілеттіктерін қолданыстағы заңнамаға сәйкес оны алмастыратын адам орындайды.</w:t>
      </w:r>
    </w:p>
    <w:bookmarkStart w:name="z139" w:id="131"/>
    <w:p>
      <w:pPr>
        <w:spacing w:after="0"/>
        <w:ind w:left="0"/>
        <w:jc w:val="both"/>
      </w:pPr>
      <w:r>
        <w:rPr>
          <w:rFonts w:ascii="Times New Roman"/>
          <w:b w:val="false"/>
          <w:i w:val="false"/>
          <w:color w:val="000000"/>
          <w:sz w:val="28"/>
        </w:rPr>
        <w:t>
      20. Басшы өз орынбасарларының өкілеттіктерін қолданыстағы заңнамаға сәйкес белгілейді.</w:t>
      </w:r>
    </w:p>
    <w:bookmarkEnd w:id="131"/>
    <w:bookmarkStart w:name="z140" w:id="132"/>
    <w:p>
      <w:pPr>
        <w:spacing w:after="0"/>
        <w:ind w:left="0"/>
        <w:jc w:val="left"/>
      </w:pPr>
      <w:r>
        <w:rPr>
          <w:rFonts w:ascii="Times New Roman"/>
          <w:b/>
          <w:i w:val="false"/>
          <w:color w:val="000000"/>
        </w:rPr>
        <w:t xml:space="preserve"> 4-тарау. Қазақстан Республикасы Ауыл шаруашылығы министрлігі Жер ресурстарын басқару комитетінің мүлкі</w:t>
      </w:r>
    </w:p>
    <w:bookmarkEnd w:id="132"/>
    <w:bookmarkStart w:name="z141" w:id="133"/>
    <w:p>
      <w:pPr>
        <w:spacing w:after="0"/>
        <w:ind w:left="0"/>
        <w:jc w:val="both"/>
      </w:pPr>
      <w:r>
        <w:rPr>
          <w:rFonts w:ascii="Times New Roman"/>
          <w:b w:val="false"/>
          <w:i w:val="false"/>
          <w:color w:val="000000"/>
          <w:sz w:val="28"/>
        </w:rPr>
        <w:t xml:space="preserve">
      21. Комитеттің заңнамада көзделген жағдайларда жедел басқару құқығында оқшауланған мүлкі болуы мүмкін. </w:t>
      </w:r>
    </w:p>
    <w:bookmarkEnd w:id="133"/>
    <w:p>
      <w:pPr>
        <w:spacing w:after="0"/>
        <w:ind w:left="0"/>
        <w:jc w:val="both"/>
      </w:pPr>
      <w:r>
        <w:rPr>
          <w:rFonts w:ascii="Times New Roman"/>
          <w:b w:val="false"/>
          <w:i w:val="false"/>
          <w:color w:val="000000"/>
          <w:sz w:val="28"/>
        </w:rPr>
        <w:t>
      Комитеттің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Start w:name="z142" w:id="134"/>
    <w:p>
      <w:pPr>
        <w:spacing w:after="0"/>
        <w:ind w:left="0"/>
        <w:jc w:val="both"/>
      </w:pPr>
      <w:r>
        <w:rPr>
          <w:rFonts w:ascii="Times New Roman"/>
          <w:b w:val="false"/>
          <w:i w:val="false"/>
          <w:color w:val="000000"/>
          <w:sz w:val="28"/>
        </w:rPr>
        <w:t>
      22. Комитетке бекітілген мүлік республикалық меншікке жатады.</w:t>
      </w:r>
    </w:p>
    <w:bookmarkEnd w:id="134"/>
    <w:bookmarkStart w:name="z143" w:id="135"/>
    <w:p>
      <w:pPr>
        <w:spacing w:after="0"/>
        <w:ind w:left="0"/>
        <w:jc w:val="both"/>
      </w:pPr>
      <w:r>
        <w:rPr>
          <w:rFonts w:ascii="Times New Roman"/>
          <w:b w:val="false"/>
          <w:i w:val="false"/>
          <w:color w:val="000000"/>
          <w:sz w:val="28"/>
        </w:rPr>
        <w:t>
      23. Егер заңнамада өзгеше белгіленбесе, Комитет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35"/>
    <w:bookmarkStart w:name="z144" w:id="136"/>
    <w:p>
      <w:pPr>
        <w:spacing w:after="0"/>
        <w:ind w:left="0"/>
        <w:jc w:val="left"/>
      </w:pPr>
      <w:r>
        <w:rPr>
          <w:rFonts w:ascii="Times New Roman"/>
          <w:b/>
          <w:i w:val="false"/>
          <w:color w:val="000000"/>
        </w:rPr>
        <w:t xml:space="preserve"> 5-тарау. Қазақстан Республикасы Ауыл шаруашылығы министрлігінің Жер ресурстарын басқару комитетін қайта ұйымдастыру және тарату</w:t>
      </w:r>
    </w:p>
    <w:bookmarkEnd w:id="136"/>
    <w:bookmarkStart w:name="z145" w:id="137"/>
    <w:p>
      <w:pPr>
        <w:spacing w:after="0"/>
        <w:ind w:left="0"/>
        <w:jc w:val="both"/>
      </w:pPr>
      <w:r>
        <w:rPr>
          <w:rFonts w:ascii="Times New Roman"/>
          <w:b w:val="false"/>
          <w:i w:val="false"/>
          <w:color w:val="000000"/>
          <w:sz w:val="28"/>
        </w:rPr>
        <w:t>
      24. Комитетті қайта ұйымдастыру және тарату Қазақстан Республикасының заңнамасына сәйкес жүзеге асырылады.</w:t>
      </w:r>
    </w:p>
    <w:bookmarkEnd w:id="137"/>
    <w:bookmarkStart w:name="z146" w:id="138"/>
    <w:p>
      <w:pPr>
        <w:spacing w:after="0"/>
        <w:ind w:left="0"/>
        <w:jc w:val="left"/>
      </w:pPr>
      <w:r>
        <w:rPr>
          <w:rFonts w:ascii="Times New Roman"/>
          <w:b/>
          <w:i w:val="false"/>
          <w:color w:val="000000"/>
        </w:rPr>
        <w:t xml:space="preserve"> Қазақстан Республикасы Ауыл шаруашылығы министрлігі Жер ресурстарын басқару комитетінің қарамағындағы ұйымдардың тізбесі</w:t>
      </w:r>
    </w:p>
    <w:bookmarkEnd w:id="138"/>
    <w:bookmarkStart w:name="z147" w:id="139"/>
    <w:p>
      <w:pPr>
        <w:spacing w:after="0"/>
        <w:ind w:left="0"/>
        <w:jc w:val="both"/>
      </w:pPr>
      <w:r>
        <w:rPr>
          <w:rFonts w:ascii="Times New Roman"/>
          <w:b w:val="false"/>
          <w:i w:val="false"/>
          <w:color w:val="000000"/>
          <w:sz w:val="28"/>
        </w:rPr>
        <w:t>
      1. Қазақстан Республикасы Ауыл шаруашылығы министрлігі Жер ресурстарын басқару комитетінің "Ауыл шаруашылығы аэрофотогеодезиялық іздестіру мемлекеттік институты (АШАІМИ)" шаруашылық жүргізу құқығындағы республикалық мемлекеттік кәсіпорны.</w:t>
      </w:r>
    </w:p>
    <w:bookmarkEnd w:id="139"/>
    <w:bookmarkStart w:name="z148" w:id="140"/>
    <w:p>
      <w:pPr>
        <w:spacing w:after="0"/>
        <w:ind w:left="0"/>
        <w:jc w:val="left"/>
      </w:pPr>
      <w:r>
        <w:rPr>
          <w:rFonts w:ascii="Times New Roman"/>
          <w:b/>
          <w:i w:val="false"/>
          <w:color w:val="000000"/>
        </w:rPr>
        <w:t xml:space="preserve"> Қазақстан Республикасы Ауыл шаруашылығы министрлігі Жер ресурстарын басқару комитетінің қарамағындағы аумақтық бөлiмшелердің тізбесі</w:t>
      </w:r>
    </w:p>
    <w:bookmarkEnd w:id="140"/>
    <w:bookmarkStart w:name="z149" w:id="141"/>
    <w:p>
      <w:pPr>
        <w:spacing w:after="0"/>
        <w:ind w:left="0"/>
        <w:jc w:val="both"/>
      </w:pPr>
      <w:r>
        <w:rPr>
          <w:rFonts w:ascii="Times New Roman"/>
          <w:b w:val="false"/>
          <w:i w:val="false"/>
          <w:color w:val="000000"/>
          <w:sz w:val="28"/>
        </w:rPr>
        <w:t>
      1. "Қазақстан Республикасы Ауыл шаруашылығы министрлігінің Жер ресурстарын басқару комитеті Ақмола облысының жер ресурстарын басқару департаменті" республикалық мемлекеттік мекемесі.</w:t>
      </w:r>
    </w:p>
    <w:bookmarkEnd w:id="141"/>
    <w:bookmarkStart w:name="z150" w:id="142"/>
    <w:p>
      <w:pPr>
        <w:spacing w:after="0"/>
        <w:ind w:left="0"/>
        <w:jc w:val="both"/>
      </w:pPr>
      <w:r>
        <w:rPr>
          <w:rFonts w:ascii="Times New Roman"/>
          <w:b w:val="false"/>
          <w:i w:val="false"/>
          <w:color w:val="000000"/>
          <w:sz w:val="28"/>
        </w:rPr>
        <w:t>
      2. "Қазақстан Республикасы Ауыл шаруашылығы министрлігінің Жер ресурстарын басқару комитеті Ақтөбе облысының жер ресурстарын басқару департаменті" республикалық мемлекеттік мекемесі.</w:t>
      </w:r>
    </w:p>
    <w:bookmarkEnd w:id="142"/>
    <w:bookmarkStart w:name="z151" w:id="143"/>
    <w:p>
      <w:pPr>
        <w:spacing w:after="0"/>
        <w:ind w:left="0"/>
        <w:jc w:val="both"/>
      </w:pPr>
      <w:r>
        <w:rPr>
          <w:rFonts w:ascii="Times New Roman"/>
          <w:b w:val="false"/>
          <w:i w:val="false"/>
          <w:color w:val="000000"/>
          <w:sz w:val="28"/>
        </w:rPr>
        <w:t>
      3. "Қазақстан Республикасы Ауыл шаруашылығы министрлігінің Жер ресурстарын басқару комитеті Алматы облысының жер ресурстарын басқару департаменті" республикалық мемлекеттік мекемесі.</w:t>
      </w:r>
    </w:p>
    <w:bookmarkEnd w:id="143"/>
    <w:bookmarkStart w:name="z152" w:id="144"/>
    <w:p>
      <w:pPr>
        <w:spacing w:after="0"/>
        <w:ind w:left="0"/>
        <w:jc w:val="both"/>
      </w:pPr>
      <w:r>
        <w:rPr>
          <w:rFonts w:ascii="Times New Roman"/>
          <w:b w:val="false"/>
          <w:i w:val="false"/>
          <w:color w:val="000000"/>
          <w:sz w:val="28"/>
        </w:rPr>
        <w:t>
      4. "Қазақстан Республикасы Ауыл шаруашылығы министрлігінің Жер ресурстарын басқару комитеті Атырау облысының жер ресурстарын басқару департаменті" республикалық мемлекеттік мекемесі.</w:t>
      </w:r>
    </w:p>
    <w:bookmarkEnd w:id="144"/>
    <w:bookmarkStart w:name="z153" w:id="145"/>
    <w:p>
      <w:pPr>
        <w:spacing w:after="0"/>
        <w:ind w:left="0"/>
        <w:jc w:val="both"/>
      </w:pPr>
      <w:r>
        <w:rPr>
          <w:rFonts w:ascii="Times New Roman"/>
          <w:b w:val="false"/>
          <w:i w:val="false"/>
          <w:color w:val="000000"/>
          <w:sz w:val="28"/>
        </w:rPr>
        <w:t>
      5. "Қазақстан Республикасы Ауыл шаруашылығы министрлігінің Жер ресурстарын басқару комитеті Шығыс Қазақстан облысының жер ресурстарын басқару департаменті" республикалық мемлекеттік мекемесі.</w:t>
      </w:r>
    </w:p>
    <w:bookmarkEnd w:id="145"/>
    <w:bookmarkStart w:name="z154" w:id="146"/>
    <w:p>
      <w:pPr>
        <w:spacing w:after="0"/>
        <w:ind w:left="0"/>
        <w:jc w:val="both"/>
      </w:pPr>
      <w:r>
        <w:rPr>
          <w:rFonts w:ascii="Times New Roman"/>
          <w:b w:val="false"/>
          <w:i w:val="false"/>
          <w:color w:val="000000"/>
          <w:sz w:val="28"/>
        </w:rPr>
        <w:t>
      6. "Қазақстан Республикасы Ауыл шаруашылығы министрлігінің Жер ресурстарын басқару комитеті Жамбыл облысының жер ресурстарын басқару департаменті" республикалық мемлекеттік мекемесі.</w:t>
      </w:r>
    </w:p>
    <w:bookmarkEnd w:id="146"/>
    <w:bookmarkStart w:name="z155" w:id="147"/>
    <w:p>
      <w:pPr>
        <w:spacing w:after="0"/>
        <w:ind w:left="0"/>
        <w:jc w:val="both"/>
      </w:pPr>
      <w:r>
        <w:rPr>
          <w:rFonts w:ascii="Times New Roman"/>
          <w:b w:val="false"/>
          <w:i w:val="false"/>
          <w:color w:val="000000"/>
          <w:sz w:val="28"/>
        </w:rPr>
        <w:t>
      7. "Қазақстан Республикасы Ауыл шаруашылығы министрлігінің Жер ресурстарын басқару комитеті Батыс Қазақстан облысының жер ресурстарын басқару департаменті" республикалық мемлекеттік мекемесі.</w:t>
      </w:r>
    </w:p>
    <w:bookmarkEnd w:id="147"/>
    <w:bookmarkStart w:name="z156" w:id="148"/>
    <w:p>
      <w:pPr>
        <w:spacing w:after="0"/>
        <w:ind w:left="0"/>
        <w:jc w:val="both"/>
      </w:pPr>
      <w:r>
        <w:rPr>
          <w:rFonts w:ascii="Times New Roman"/>
          <w:b w:val="false"/>
          <w:i w:val="false"/>
          <w:color w:val="000000"/>
          <w:sz w:val="28"/>
        </w:rPr>
        <w:t>
      8. "Қазақстан Республикасы Ауыл шаруашылығы министрлігінің Жер ресурстарын басқару комитеті Қарағанды облысының жер ресурстарын басқару департаменті" республикалық мемлекеттік мекемесіне.</w:t>
      </w:r>
    </w:p>
    <w:bookmarkEnd w:id="148"/>
    <w:bookmarkStart w:name="z157" w:id="149"/>
    <w:p>
      <w:pPr>
        <w:spacing w:after="0"/>
        <w:ind w:left="0"/>
        <w:jc w:val="both"/>
      </w:pPr>
      <w:r>
        <w:rPr>
          <w:rFonts w:ascii="Times New Roman"/>
          <w:b w:val="false"/>
          <w:i w:val="false"/>
          <w:color w:val="000000"/>
          <w:sz w:val="28"/>
        </w:rPr>
        <w:t>
      9. "Қазақстан Республикасы Ауыл шаруашылығы министрлігінің Жер ресурстарын басқару комитеті Қостанай облысының жер ресурстарын басқару департаменті" республикалық мемлекеттік мекемесі.</w:t>
      </w:r>
    </w:p>
    <w:bookmarkEnd w:id="149"/>
    <w:bookmarkStart w:name="z158" w:id="150"/>
    <w:p>
      <w:pPr>
        <w:spacing w:after="0"/>
        <w:ind w:left="0"/>
        <w:jc w:val="both"/>
      </w:pPr>
      <w:r>
        <w:rPr>
          <w:rFonts w:ascii="Times New Roman"/>
          <w:b w:val="false"/>
          <w:i w:val="false"/>
          <w:color w:val="000000"/>
          <w:sz w:val="28"/>
        </w:rPr>
        <w:t>
      10. "Қазақстан Республикасы Ауыл шаруашылығы министрлігінің Жер ресурстарын басқару комитеті Қызылорда облысының жер ресурстарын басқару департаменті" республикалық мемлекеттік мекемесі.</w:t>
      </w:r>
    </w:p>
    <w:bookmarkEnd w:id="150"/>
    <w:bookmarkStart w:name="z159" w:id="151"/>
    <w:p>
      <w:pPr>
        <w:spacing w:after="0"/>
        <w:ind w:left="0"/>
        <w:jc w:val="both"/>
      </w:pPr>
      <w:r>
        <w:rPr>
          <w:rFonts w:ascii="Times New Roman"/>
          <w:b w:val="false"/>
          <w:i w:val="false"/>
          <w:color w:val="000000"/>
          <w:sz w:val="28"/>
        </w:rPr>
        <w:t xml:space="preserve">
      11. "Қазақстан Республикасы Ауыл шаруашылығы министрлігінің Жер ресурстарын басқару комитеті Маңғыстау облысының жер ресурстарын басқару департаменті" республикалық мемлекеттік мекемесі. </w:t>
      </w:r>
    </w:p>
    <w:bookmarkEnd w:id="151"/>
    <w:bookmarkStart w:name="z160" w:id="152"/>
    <w:p>
      <w:pPr>
        <w:spacing w:after="0"/>
        <w:ind w:left="0"/>
        <w:jc w:val="both"/>
      </w:pPr>
      <w:r>
        <w:rPr>
          <w:rFonts w:ascii="Times New Roman"/>
          <w:b w:val="false"/>
          <w:i w:val="false"/>
          <w:color w:val="000000"/>
          <w:sz w:val="28"/>
        </w:rPr>
        <w:t xml:space="preserve">
      12. "Қазақстан Республикасы Ауыл шаруашылығы министрлігінің Жер ресурстарын басқару комитеті Павлодар облысының жер ресурстарын басқару департаменті" республикалық мемлекеттік мекемесі. </w:t>
      </w:r>
    </w:p>
    <w:bookmarkEnd w:id="152"/>
    <w:bookmarkStart w:name="z161" w:id="153"/>
    <w:p>
      <w:pPr>
        <w:spacing w:after="0"/>
        <w:ind w:left="0"/>
        <w:jc w:val="both"/>
      </w:pPr>
      <w:r>
        <w:rPr>
          <w:rFonts w:ascii="Times New Roman"/>
          <w:b w:val="false"/>
          <w:i w:val="false"/>
          <w:color w:val="000000"/>
          <w:sz w:val="28"/>
        </w:rPr>
        <w:t>
      13. "Қазақстан Республикасы Ауыл шаруашылығы министрлігінің Жер ресурстарын басқару комитеті Солтүстік Қазақстан облысының жер ресурстарын басқару департаменті" республикалық мемлекеттік мекемесі.</w:t>
      </w:r>
    </w:p>
    <w:bookmarkEnd w:id="153"/>
    <w:bookmarkStart w:name="z162" w:id="154"/>
    <w:p>
      <w:pPr>
        <w:spacing w:after="0"/>
        <w:ind w:left="0"/>
        <w:jc w:val="both"/>
      </w:pPr>
      <w:r>
        <w:rPr>
          <w:rFonts w:ascii="Times New Roman"/>
          <w:b w:val="false"/>
          <w:i w:val="false"/>
          <w:color w:val="000000"/>
          <w:sz w:val="28"/>
        </w:rPr>
        <w:t>
      14. "Қазақстан Республикасы Ауыл шаруашылығы министрлігінің Жер ресурстарын басқару комитеті Түркістан облысының жер ресурстарын басқару департаменті" республикалық мемлекеттік мекемесі.</w:t>
      </w:r>
    </w:p>
    <w:bookmarkEnd w:id="154"/>
    <w:bookmarkStart w:name="z163" w:id="155"/>
    <w:p>
      <w:pPr>
        <w:spacing w:after="0"/>
        <w:ind w:left="0"/>
        <w:jc w:val="both"/>
      </w:pPr>
      <w:r>
        <w:rPr>
          <w:rFonts w:ascii="Times New Roman"/>
          <w:b w:val="false"/>
          <w:i w:val="false"/>
          <w:color w:val="000000"/>
          <w:sz w:val="28"/>
        </w:rPr>
        <w:t>
      15. "Қазақстан Республикасы Ауыл шаруашылығы министрлігінің Жер ресурстарын басқару комитеті Абай облысының жер ресурстарын басқару департаменті" республикалық мемлекеттік мекемесі.</w:t>
      </w:r>
    </w:p>
    <w:bookmarkEnd w:id="155"/>
    <w:bookmarkStart w:name="z164" w:id="156"/>
    <w:p>
      <w:pPr>
        <w:spacing w:after="0"/>
        <w:ind w:left="0"/>
        <w:jc w:val="both"/>
      </w:pPr>
      <w:r>
        <w:rPr>
          <w:rFonts w:ascii="Times New Roman"/>
          <w:b w:val="false"/>
          <w:i w:val="false"/>
          <w:color w:val="000000"/>
          <w:sz w:val="28"/>
        </w:rPr>
        <w:t>
      16. "Қазақстан Республикасы Ауыл шаруашылығы министрлігінің Жер ресурстарын басқару комитеті Жетісу облысының жер ресурстарын басқару департаменті" республикалық мемлекеттік мекемесі.</w:t>
      </w:r>
    </w:p>
    <w:bookmarkEnd w:id="156"/>
    <w:bookmarkStart w:name="z165" w:id="157"/>
    <w:p>
      <w:pPr>
        <w:spacing w:after="0"/>
        <w:ind w:left="0"/>
        <w:jc w:val="both"/>
      </w:pPr>
      <w:r>
        <w:rPr>
          <w:rFonts w:ascii="Times New Roman"/>
          <w:b w:val="false"/>
          <w:i w:val="false"/>
          <w:color w:val="000000"/>
          <w:sz w:val="28"/>
        </w:rPr>
        <w:t>
      17. "Қазақстан Республикасы Ауыл шаруашылығы министрлігінің Жер ресурстарын басқару комитеті Ұлытау облысының жер ресурстарын басқару департаменті" республикалық мемлекеттік мекемесі.</w:t>
      </w:r>
    </w:p>
    <w:bookmarkEnd w:id="157"/>
    <w:bookmarkStart w:name="z166" w:id="158"/>
    <w:p>
      <w:pPr>
        <w:spacing w:after="0"/>
        <w:ind w:left="0"/>
        <w:jc w:val="both"/>
      </w:pPr>
      <w:r>
        <w:rPr>
          <w:rFonts w:ascii="Times New Roman"/>
          <w:b w:val="false"/>
          <w:i w:val="false"/>
          <w:color w:val="000000"/>
          <w:sz w:val="28"/>
        </w:rPr>
        <w:t>
      18. "Қазақстан Республикасы Ауыл шаруашылығы министрлігінің Жер ресурстарын басқару комитеті Алматы қаласының жер ресурстарын басқару департаменті" республикалық мемлекеттік мекемесі.</w:t>
      </w:r>
    </w:p>
    <w:bookmarkEnd w:id="158"/>
    <w:bookmarkStart w:name="z167" w:id="159"/>
    <w:p>
      <w:pPr>
        <w:spacing w:after="0"/>
        <w:ind w:left="0"/>
        <w:jc w:val="both"/>
      </w:pPr>
      <w:r>
        <w:rPr>
          <w:rFonts w:ascii="Times New Roman"/>
          <w:b w:val="false"/>
          <w:i w:val="false"/>
          <w:color w:val="000000"/>
          <w:sz w:val="28"/>
        </w:rPr>
        <w:t xml:space="preserve">
      19. "Қазақстан Республикасы Ауыл шаруашылығы министрлігінің Жер ресурстарын басқару комитеті Астана қаласының жер ресурстарын басқару департаменті" республикалық мемлекеттік мекемесі. </w:t>
      </w:r>
    </w:p>
    <w:bookmarkEnd w:id="159"/>
    <w:bookmarkStart w:name="z168" w:id="160"/>
    <w:p>
      <w:pPr>
        <w:spacing w:after="0"/>
        <w:ind w:left="0"/>
        <w:jc w:val="both"/>
      </w:pPr>
      <w:r>
        <w:rPr>
          <w:rFonts w:ascii="Times New Roman"/>
          <w:b w:val="false"/>
          <w:i w:val="false"/>
          <w:color w:val="000000"/>
          <w:sz w:val="28"/>
        </w:rPr>
        <w:t xml:space="preserve">
      20. "Қазақстан Республикасы Ауыл шаруашылығы министрлігінің Жер ресурстарын басқару комитеті Шымкент қаласының жер ресурстарын басқару департаменті" республикалық мемлекеттік мекемесі. </w:t>
      </w:r>
    </w:p>
    <w:bookmarkEnd w:id="16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