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0d7e" w14:textId="5bf0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2023 жылғы 28 сәуірдегі № 146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225-2) тармақшамен толықтырылсын:</w:t>
      </w:r>
    </w:p>
    <w:bookmarkStart w:name="z3" w:id="1"/>
    <w:p>
      <w:pPr>
        <w:spacing w:after="0"/>
        <w:ind w:left="0"/>
        <w:jc w:val="both"/>
      </w:pPr>
      <w:r>
        <w:rPr>
          <w:rFonts w:ascii="Times New Roman"/>
          <w:b w:val="false"/>
          <w:i w:val="false"/>
          <w:color w:val="000000"/>
          <w:sz w:val="28"/>
        </w:rPr>
        <w:t>
      "225-2)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туралы ережесі осы бұйрықтың 225-2-қосымшасына сәйкес;";</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 xml:space="preserve"> – Департаменттің аумақтық органдары:</w:t>
      </w:r>
    </w:p>
    <w:bookmarkEnd w:id="3"/>
    <w:bookmarkStart w:name="z6" w:id="4"/>
    <w:p>
      <w:pPr>
        <w:spacing w:after="0"/>
        <w:ind w:left="0"/>
        <w:jc w:val="both"/>
      </w:pPr>
      <w:r>
        <w:rPr>
          <w:rFonts w:ascii="Times New Roman"/>
          <w:b w:val="false"/>
          <w:i w:val="false"/>
          <w:color w:val="000000"/>
          <w:sz w:val="28"/>
        </w:rPr>
        <w:t>
      мынадай мазмұндағы 6-тармақпен толықтырылсын:</w:t>
      </w:r>
    </w:p>
    <w:bookmarkEnd w:id="4"/>
    <w:bookmarkStart w:name="z7" w:id="5"/>
    <w:p>
      <w:pPr>
        <w:spacing w:after="0"/>
        <w:ind w:left="0"/>
        <w:jc w:val="both"/>
      </w:pPr>
      <w:r>
        <w:rPr>
          <w:rFonts w:ascii="Times New Roman"/>
          <w:b w:val="false"/>
          <w:i w:val="false"/>
          <w:color w:val="000000"/>
          <w:sz w:val="28"/>
        </w:rPr>
        <w:t>
      "6.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w:t>
      </w:r>
    </w:p>
    <w:bookmarkEnd w:id="5"/>
    <w:bookmarkStart w:name="z8" w:id="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225-2-қосымшамен толықтырылсын.</w:t>
      </w:r>
    </w:p>
    <w:bookmarkEnd w:id="6"/>
    <w:bookmarkStart w:name="z9" w:id="7"/>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7"/>
    <w:bookmarkStart w:name="z10" w:id="8"/>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Астана қаласы бойынша Мемлекеттік кірістер департаментінің (бұдан әрі – Департамент) басшысы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9"/>
    <w:bookmarkStart w:name="z12" w:id="10"/>
    <w:p>
      <w:pPr>
        <w:spacing w:after="0"/>
        <w:ind w:left="0"/>
        <w:jc w:val="both"/>
      </w:pPr>
      <w:r>
        <w:rPr>
          <w:rFonts w:ascii="Times New Roman"/>
          <w:b w:val="false"/>
          <w:i w:val="false"/>
          <w:color w:val="000000"/>
          <w:sz w:val="28"/>
        </w:rPr>
        <w:t>
      2) осы бұйрықтың аумақтық органдардың интернет-ресурстарында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Департаменттің назарына жеткізсін.</w:t>
      </w:r>
    </w:p>
    <w:bookmarkEnd w:id="11"/>
    <w:bookmarkStart w:name="z14" w:id="1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Мемлекеттік кірістер комитетінің</w:t>
            </w:r>
          </w:p>
          <w:p>
            <w:pPr>
              <w:spacing w:after="20"/>
              <w:ind w:left="20"/>
              <w:jc w:val="both"/>
            </w:pPr>
            <w:r>
              <w:rPr>
                <w:rFonts w:ascii="Times New Roman"/>
                <w:b w:val="false"/>
                <w:i/>
                <w:color w:val="000000"/>
                <w:sz w:val="20"/>
              </w:rPr>
              <w:t xml:space="preserve">Төраға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Слямов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2023 жылғы 28 сәуірдегі</w:t>
            </w:r>
            <w:r>
              <w:br/>
            </w:r>
            <w:r>
              <w:rPr>
                <w:rFonts w:ascii="Times New Roman"/>
                <w:b w:val="false"/>
                <w:i w:val="false"/>
                <w:color w:val="000000"/>
                <w:sz w:val="20"/>
              </w:rPr>
              <w:t>№ 146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225-2-қосымша</w:t>
            </w:r>
          </w:p>
        </w:tc>
      </w:tr>
    </w:tbl>
    <w:bookmarkStart w:name="z16" w:id="13"/>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туралы ереже</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мемлекеттік басқару және бақылау функцияларын:</w:t>
      </w:r>
    </w:p>
    <w:bookmarkEnd w:id="15"/>
    <w:bookmarkStart w:name="z19" w:id="16"/>
    <w:p>
      <w:pPr>
        <w:spacing w:after="0"/>
        <w:ind w:left="0"/>
        <w:jc w:val="both"/>
      </w:pPr>
      <w:r>
        <w:rPr>
          <w:rFonts w:ascii="Times New Roman"/>
          <w:b w:val="false"/>
          <w:i w:val="false"/>
          <w:color w:val="000000"/>
          <w:sz w:val="28"/>
        </w:rPr>
        <w:t>
      1) салықтық әкімшілендіру;</w:t>
      </w:r>
    </w:p>
    <w:bookmarkEnd w:id="16"/>
    <w:bookmarkStart w:name="z20" w:id="17"/>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7"/>
    <w:bookmarkStart w:name="z21" w:id="18"/>
    <w:p>
      <w:pPr>
        <w:spacing w:after="0"/>
        <w:ind w:left="0"/>
        <w:jc w:val="both"/>
      </w:pPr>
      <w:r>
        <w:rPr>
          <w:rFonts w:ascii="Times New Roman"/>
          <w:b w:val="false"/>
          <w:i w:val="false"/>
          <w:color w:val="000000"/>
          <w:sz w:val="28"/>
        </w:rPr>
        <w:t>
      3) мұнай өнімдерінің және биоотынның айналымы;</w:t>
      </w:r>
    </w:p>
    <w:bookmarkEnd w:id="18"/>
    <w:bookmarkStart w:name="z22" w:id="1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
    <w:bookmarkStart w:name="z23" w:id="20"/>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0"/>
    <w:bookmarkStart w:name="z24" w:id="21"/>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1"/>
    <w:bookmarkStart w:name="z25" w:id="22"/>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2"/>
    <w:bookmarkStart w:name="z26" w:id="23"/>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3"/>
    <w:bookmarkStart w:name="z27" w:id="24"/>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4"/>
    <w:bookmarkStart w:name="z28" w:id="2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5"/>
    <w:bookmarkStart w:name="z29" w:id="26"/>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6"/>
    <w:bookmarkStart w:name="z30" w:id="27"/>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Қабанбай батыр даңғылы, 33.</w:t>
      </w:r>
    </w:p>
    <w:bookmarkEnd w:id="27"/>
    <w:bookmarkStart w:name="z31" w:id="28"/>
    <w:p>
      <w:pPr>
        <w:spacing w:after="0"/>
        <w:ind w:left="0"/>
        <w:jc w:val="both"/>
      </w:pPr>
      <w:r>
        <w:rPr>
          <w:rFonts w:ascii="Times New Roman"/>
          <w:b w:val="false"/>
          <w:i w:val="false"/>
          <w:color w:val="000000"/>
          <w:sz w:val="28"/>
        </w:rPr>
        <w:t>
      9. Басқарманың толық атауы: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республикалық мемлекеттік мекемесi.</w:t>
      </w:r>
    </w:p>
    <w:bookmarkEnd w:id="28"/>
    <w:bookmarkStart w:name="z32" w:id="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9"/>
    <w:bookmarkStart w:name="z33" w:id="30"/>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0"/>
    <w:bookmarkStart w:name="z34" w:id="31"/>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1"/>
    <w:bookmarkStart w:name="z35" w:id="32"/>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2"/>
    <w:bookmarkStart w:name="z36" w:id="33"/>
    <w:p>
      <w:pPr>
        <w:spacing w:after="0"/>
        <w:ind w:left="0"/>
        <w:jc w:val="both"/>
      </w:pPr>
      <w:r>
        <w:rPr>
          <w:rFonts w:ascii="Times New Roman"/>
          <w:b w:val="false"/>
          <w:i w:val="false"/>
          <w:color w:val="000000"/>
          <w:sz w:val="28"/>
        </w:rPr>
        <w:t>
      13. Міндеттері:</w:t>
      </w:r>
    </w:p>
    <w:bookmarkEnd w:id="33"/>
    <w:bookmarkStart w:name="z37" w:id="34"/>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4"/>
    <w:bookmarkStart w:name="z38" w:id="35"/>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5"/>
    <w:bookmarkStart w:name="z39" w:id="36"/>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уақыттылығын қамтамасыз ету;</w:t>
      </w:r>
    </w:p>
    <w:bookmarkEnd w:id="36"/>
    <w:bookmarkStart w:name="z40" w:id="37"/>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7"/>
    <w:bookmarkStart w:name="z41" w:id="38"/>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38"/>
    <w:bookmarkStart w:name="z42" w:id="39"/>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39"/>
    <w:bookmarkStart w:name="z43" w:id="40"/>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0"/>
    <w:bookmarkStart w:name="z44" w:id="41"/>
    <w:p>
      <w:pPr>
        <w:spacing w:after="0"/>
        <w:ind w:left="0"/>
        <w:jc w:val="both"/>
      </w:pPr>
      <w:r>
        <w:rPr>
          <w:rFonts w:ascii="Times New Roman"/>
          <w:b w:val="false"/>
          <w:i w:val="false"/>
          <w:color w:val="000000"/>
          <w:sz w:val="28"/>
        </w:rPr>
        <w:t>
      14. Басқарманың құқықтары мен міндеттемелері:</w:t>
      </w:r>
    </w:p>
    <w:bookmarkEnd w:id="41"/>
    <w:bookmarkStart w:name="z45" w:id="42"/>
    <w:p>
      <w:pPr>
        <w:spacing w:after="0"/>
        <w:ind w:left="0"/>
        <w:jc w:val="both"/>
      </w:pPr>
      <w:r>
        <w:rPr>
          <w:rFonts w:ascii="Times New Roman"/>
          <w:b w:val="false"/>
          <w:i w:val="false"/>
          <w:color w:val="000000"/>
          <w:sz w:val="28"/>
        </w:rPr>
        <w:t>
      1) құқықтары:</w:t>
      </w:r>
    </w:p>
    <w:bookmarkEnd w:id="42"/>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p>
      <w:pPr>
        <w:spacing w:after="0"/>
        <w:ind w:left="0"/>
        <w:jc w:val="both"/>
      </w:pPr>
      <w:r>
        <w:rPr>
          <w:rFonts w:ascii="Times New Roman"/>
          <w:b w:val="false"/>
          <w:i w:val="false"/>
          <w:color w:val="000000"/>
          <w:sz w:val="28"/>
        </w:rPr>
        <w:t>
      салық төлеушіден (салық агентінен):</w:t>
      </w:r>
    </w:p>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p>
      <w:pPr>
        <w:spacing w:after="0"/>
        <w:ind w:left="0"/>
        <w:jc w:val="both"/>
      </w:pPr>
      <w:r>
        <w:rPr>
          <w:rFonts w:ascii="Times New Roman"/>
          <w:b w:val="false"/>
          <w:i w:val="false"/>
          <w:color w:val="000000"/>
          <w:sz w:val="28"/>
        </w:rPr>
        <w:t xml:space="preserve">
      салықтық тексеру барысында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p>
      <w:pPr>
        <w:spacing w:after="0"/>
        <w:ind w:left="0"/>
        <w:jc w:val="both"/>
      </w:pPr>
      <w:r>
        <w:rPr>
          <w:rFonts w:ascii="Times New Roman"/>
          <w:b w:val="false"/>
          <w:i w:val="false"/>
          <w:color w:val="000000"/>
          <w:sz w:val="28"/>
        </w:rPr>
        <w:t xml:space="preserve">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шараларды қолдану;</w:t>
      </w:r>
    </w:p>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Start w:name="z46" w:id="43"/>
    <w:p>
      <w:pPr>
        <w:spacing w:after="0"/>
        <w:ind w:left="0"/>
        <w:jc w:val="both"/>
      </w:pPr>
      <w:r>
        <w:rPr>
          <w:rFonts w:ascii="Times New Roman"/>
          <w:b w:val="false"/>
          <w:i w:val="false"/>
          <w:color w:val="000000"/>
          <w:sz w:val="28"/>
        </w:rPr>
        <w:t>
      2) міндеттері:</w:t>
      </w:r>
    </w:p>
    <w:bookmarkEnd w:id="43"/>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айқындалған тәртіппен және жағдайларда уәкілетті органның интернет-ресурсында:</w:t>
      </w:r>
    </w:p>
    <w:p>
      <w:pPr>
        <w:spacing w:after="0"/>
        <w:ind w:left="0"/>
        <w:jc w:val="both"/>
      </w:pPr>
      <w:r>
        <w:rPr>
          <w:rFonts w:ascii="Times New Roman"/>
          <w:b w:val="false"/>
          <w:i w:val="false"/>
          <w:color w:val="000000"/>
          <w:sz w:val="28"/>
        </w:rPr>
        <w:t>
      салықтық берешегі бар;</w:t>
      </w:r>
    </w:p>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p>
      <w:pPr>
        <w:spacing w:after="0"/>
        <w:ind w:left="0"/>
        <w:jc w:val="both"/>
      </w:pPr>
      <w:r>
        <w:rPr>
          <w:rFonts w:ascii="Times New Roman"/>
          <w:b w:val="false"/>
          <w:i w:val="false"/>
          <w:color w:val="000000"/>
          <w:sz w:val="28"/>
        </w:rPr>
        <w:t xml:space="preserve">
      салық төлеушінің (салық агентінің) салықтық өтініші бойынша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p>
      <w:pPr>
        <w:spacing w:after="0"/>
        <w:ind w:left="0"/>
        <w:jc w:val="both"/>
      </w:pPr>
      <w:r>
        <w:rPr>
          <w:rFonts w:ascii="Times New Roman"/>
          <w:b w:val="false"/>
          <w:i w:val="false"/>
          <w:color w:val="000000"/>
          <w:sz w:val="28"/>
        </w:rPr>
        <w:t>
      салық төлеушілердің (салық агенттерінің) құқықтарын сақтау;</w:t>
      </w:r>
    </w:p>
    <w:p>
      <w:pPr>
        <w:spacing w:after="0"/>
        <w:ind w:left="0"/>
        <w:jc w:val="both"/>
      </w:pPr>
      <w:r>
        <w:rPr>
          <w:rFonts w:ascii="Times New Roman"/>
          <w:b w:val="false"/>
          <w:i w:val="false"/>
          <w:color w:val="000000"/>
          <w:sz w:val="28"/>
        </w:rPr>
        <w:t>
      мемлекет мүдделерін қорғау;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p>
      <w:pPr>
        <w:spacing w:after="0"/>
        <w:ind w:left="0"/>
        <w:jc w:val="both"/>
      </w:pPr>
      <w:r>
        <w:rPr>
          <w:rFonts w:ascii="Times New Roman"/>
          <w:b w:val="false"/>
          <w:i w:val="false"/>
          <w:color w:val="000000"/>
          <w:sz w:val="28"/>
        </w:rPr>
        <w:t>
      мемлекеттік көрсетілетін қызметтердің регламенттеріне және стандарттарына сәйкес мемлекеттік қызметтер көрсету;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Start w:name="z47" w:id="44"/>
    <w:p>
      <w:pPr>
        <w:spacing w:after="0"/>
        <w:ind w:left="0"/>
        <w:jc w:val="both"/>
      </w:pPr>
      <w:r>
        <w:rPr>
          <w:rFonts w:ascii="Times New Roman"/>
          <w:b w:val="false"/>
          <w:i w:val="false"/>
          <w:color w:val="000000"/>
          <w:sz w:val="28"/>
        </w:rPr>
        <w:t>
      15. Функциялары:</w:t>
      </w:r>
    </w:p>
    <w:bookmarkEnd w:id="44"/>
    <w:bookmarkStart w:name="z48" w:id="45"/>
    <w:p>
      <w:pPr>
        <w:spacing w:after="0"/>
        <w:ind w:left="0"/>
        <w:jc w:val="both"/>
      </w:pPr>
      <w:r>
        <w:rPr>
          <w:rFonts w:ascii="Times New Roman"/>
          <w:b w:val="false"/>
          <w:i w:val="false"/>
          <w:color w:val="000000"/>
          <w:sz w:val="28"/>
        </w:rPr>
        <w:t>
      1) салықтық бақылауды жүзеге асыру;</w:t>
      </w:r>
    </w:p>
    <w:bookmarkEnd w:id="45"/>
    <w:bookmarkStart w:name="z49" w:id="46"/>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46"/>
    <w:bookmarkStart w:name="z50" w:id="47"/>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47"/>
    <w:bookmarkStart w:name="z51" w:id="48"/>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48"/>
    <w:bookmarkStart w:name="z52" w:id="49"/>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49"/>
    <w:bookmarkStart w:name="z53" w:id="50"/>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50"/>
    <w:bookmarkStart w:name="z54" w:id="51"/>
    <w:p>
      <w:pPr>
        <w:spacing w:after="0"/>
        <w:ind w:left="0"/>
        <w:jc w:val="both"/>
      </w:pPr>
      <w:r>
        <w:rPr>
          <w:rFonts w:ascii="Times New Roman"/>
          <w:b w:val="false"/>
          <w:i w:val="false"/>
          <w:color w:val="000000"/>
          <w:sz w:val="28"/>
        </w:rPr>
        <w:t xml:space="preserve">
      7) Қазақстан Республикасының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51"/>
    <w:bookmarkStart w:name="z55" w:id="52"/>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52"/>
    <w:bookmarkStart w:name="z56" w:id="53"/>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53"/>
    <w:bookmarkStart w:name="z57" w:id="54"/>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54"/>
    <w:bookmarkStart w:name="z58" w:id="55"/>
    <w:p>
      <w:pPr>
        <w:spacing w:after="0"/>
        <w:ind w:left="0"/>
        <w:jc w:val="both"/>
      </w:pPr>
      <w:r>
        <w:rPr>
          <w:rFonts w:ascii="Times New Roman"/>
          <w:b w:val="false"/>
          <w:i w:val="false"/>
          <w:color w:val="000000"/>
          <w:sz w:val="28"/>
        </w:rPr>
        <w:t>
      11) салықтық әкімшілендіруді жүзеге асыру;</w:t>
      </w:r>
    </w:p>
    <w:bookmarkEnd w:id="55"/>
    <w:bookmarkStart w:name="z59" w:id="56"/>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56"/>
    <w:bookmarkStart w:name="z60" w:id="57"/>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57"/>
    <w:bookmarkStart w:name="z61" w:id="58"/>
    <w:p>
      <w:pPr>
        <w:spacing w:after="0"/>
        <w:ind w:left="0"/>
        <w:jc w:val="both"/>
      </w:pPr>
      <w:r>
        <w:rPr>
          <w:rFonts w:ascii="Times New Roman"/>
          <w:b w:val="false"/>
          <w:i w:val="false"/>
          <w:color w:val="000000"/>
          <w:sz w:val="28"/>
        </w:rPr>
        <w:t>
      14) тәуекелдерді басқару жүйесін пайдалану;</w:t>
      </w:r>
    </w:p>
    <w:bookmarkEnd w:id="58"/>
    <w:bookmarkStart w:name="z62" w:id="59"/>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59"/>
    <w:bookmarkStart w:name="z63" w:id="60"/>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60"/>
    <w:bookmarkStart w:name="z64" w:id="61"/>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61"/>
    <w:bookmarkStart w:name="z65" w:id="62"/>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62"/>
    <w:bookmarkStart w:name="z66" w:id="63"/>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63"/>
    <w:bookmarkStart w:name="z67" w:id="64"/>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64"/>
    <w:bookmarkStart w:name="z68" w:id="65"/>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65"/>
    <w:bookmarkStart w:name="z69" w:id="66"/>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6"/>
    <w:bookmarkStart w:name="z70" w:id="67"/>
    <w:p>
      <w:pPr>
        <w:spacing w:after="0"/>
        <w:ind w:left="0"/>
        <w:jc w:val="both"/>
      </w:pPr>
      <w:r>
        <w:rPr>
          <w:rFonts w:ascii="Times New Roman"/>
          <w:b w:val="false"/>
          <w:i w:val="false"/>
          <w:color w:val="000000"/>
          <w:sz w:val="28"/>
        </w:rPr>
        <w:t>
      23) мемлекеттік қызметтер көрсету, мүгедектермен қарым-қатынас жасау саласындағы жұмыскерлердің біліктілігін арттыруды қамтамасыз ету;</w:t>
      </w:r>
    </w:p>
    <w:bookmarkEnd w:id="67"/>
    <w:bookmarkStart w:name="z71" w:id="68"/>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68"/>
    <w:bookmarkStart w:name="z72" w:id="69"/>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69"/>
    <w:bookmarkStart w:name="z73" w:id="70"/>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70"/>
    <w:bookmarkStart w:name="z74" w:id="71"/>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71"/>
    <w:bookmarkStart w:name="z75" w:id="72"/>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72"/>
    <w:bookmarkStart w:name="z76" w:id="73"/>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73"/>
    <w:bookmarkStart w:name="z77" w:id="74"/>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74"/>
    <w:bookmarkStart w:name="z78" w:id="75"/>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75"/>
    <w:bookmarkStart w:name="z79" w:id="76"/>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76"/>
    <w:bookmarkStart w:name="z80" w:id="77"/>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77"/>
    <w:bookmarkStart w:name="z81" w:id="78"/>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78"/>
    <w:bookmarkStart w:name="z82" w:id="79"/>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79"/>
    <w:bookmarkStart w:name="z83" w:id="80"/>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80"/>
    <w:bookmarkStart w:name="z84" w:id="81"/>
    <w:p>
      <w:pPr>
        <w:spacing w:after="0"/>
        <w:ind w:left="0"/>
        <w:jc w:val="both"/>
      </w:pPr>
      <w:r>
        <w:rPr>
          <w:rFonts w:ascii="Times New Roman"/>
          <w:b w:val="false"/>
          <w:i w:val="false"/>
          <w:color w:val="000000"/>
          <w:sz w:val="28"/>
        </w:rPr>
        <w:t xml:space="preserve">
      37)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бойынша шаралар қабылдау;</w:t>
      </w:r>
    </w:p>
    <w:bookmarkEnd w:id="81"/>
    <w:bookmarkStart w:name="z85" w:id="82"/>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82"/>
    <w:bookmarkStart w:name="z86" w:id="8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3"/>
    <w:bookmarkStart w:name="z87" w:id="8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4"/>
    <w:bookmarkStart w:name="z88" w:id="85"/>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5"/>
    <w:bookmarkStart w:name="z89" w:id="8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p>
      <w:pPr>
        <w:spacing w:after="0"/>
        <w:ind w:left="0"/>
        <w:jc w:val="both"/>
      </w:pPr>
      <w:r>
        <w:rPr>
          <w:rFonts w:ascii="Times New Roman"/>
          <w:b w:val="false"/>
          <w:i w:val="false"/>
          <w:color w:val="000000"/>
          <w:sz w:val="28"/>
        </w:rPr>
        <w:t>
      соттан тыс банкроттық рәсімін тоқтату туралы хабарландыруды;</w:t>
      </w:r>
    </w:p>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Start w:name="z90" w:id="8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7"/>
    <w:bookmarkStart w:name="z91" w:id="88"/>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88"/>
    <w:bookmarkStart w:name="z92" w:id="89"/>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89"/>
    <w:bookmarkStart w:name="z93" w:id="90"/>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90"/>
    <w:bookmarkStart w:name="z94" w:id="91"/>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91"/>
    <w:bookmarkStart w:name="z95" w:id="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2"/>
    <w:bookmarkStart w:name="z96" w:id="93"/>
    <w:p>
      <w:pPr>
        <w:spacing w:after="0"/>
        <w:ind w:left="0"/>
        <w:jc w:val="both"/>
      </w:pPr>
      <w:r>
        <w:rPr>
          <w:rFonts w:ascii="Times New Roman"/>
          <w:b w:val="false"/>
          <w:i w:val="false"/>
          <w:color w:val="000000"/>
          <w:sz w:val="28"/>
        </w:rPr>
        <w:t>
      19. Басқарма басшысының өкілеттіктері:</w:t>
      </w:r>
    </w:p>
    <w:bookmarkEnd w:id="93"/>
    <w:bookmarkStart w:name="z97" w:id="94"/>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94"/>
    <w:bookmarkStart w:name="z98" w:id="95"/>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95"/>
    <w:bookmarkStart w:name="z99" w:id="96"/>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96"/>
    <w:bookmarkStart w:name="z100" w:id="97"/>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97"/>
    <w:bookmarkStart w:name="z101" w:id="98"/>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98"/>
    <w:bookmarkStart w:name="z102" w:id="99"/>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99"/>
    <w:bookmarkStart w:name="z103" w:id="100"/>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00"/>
    <w:bookmarkStart w:name="z104" w:id="101"/>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01"/>
    <w:bookmarkStart w:name="z105" w:id="102"/>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02"/>
    <w:bookmarkStart w:name="z106" w:id="103"/>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03"/>
    <w:bookmarkStart w:name="z107" w:id="104"/>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04"/>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Start w:name="z108" w:id="105"/>
    <w:p>
      <w:pPr>
        <w:spacing w:after="0"/>
        <w:ind w:left="0"/>
        <w:jc w:val="both"/>
      </w:pPr>
      <w:r>
        <w:rPr>
          <w:rFonts w:ascii="Times New Roman"/>
          <w:b w:val="false"/>
          <w:i w:val="false"/>
          <w:color w:val="000000"/>
          <w:sz w:val="28"/>
        </w:rPr>
        <w:t>
      20. Басқарма басшысы қолданыстағы заңнамаларға сәйкес өзінің орынбасарларының өкілеттіктерін айқындайды.</w:t>
      </w:r>
    </w:p>
    <w:bookmarkEnd w:id="105"/>
    <w:bookmarkStart w:name="z109" w:id="106"/>
    <w:p>
      <w:pPr>
        <w:spacing w:after="0"/>
        <w:ind w:left="0"/>
        <w:jc w:val="left"/>
      </w:pPr>
      <w:r>
        <w:rPr>
          <w:rFonts w:ascii="Times New Roman"/>
          <w:b/>
          <w:i w:val="false"/>
          <w:color w:val="000000"/>
        </w:rPr>
        <w:t xml:space="preserve"> 4-тарау. Басқарманың мүлкi</w:t>
      </w:r>
    </w:p>
    <w:bookmarkEnd w:id="106"/>
    <w:bookmarkStart w:name="z110" w:id="107"/>
    <w:p>
      <w:pPr>
        <w:spacing w:after="0"/>
        <w:ind w:left="0"/>
        <w:jc w:val="both"/>
      </w:pPr>
      <w:r>
        <w:rPr>
          <w:rFonts w:ascii="Times New Roman"/>
          <w:b w:val="false"/>
          <w:i w:val="false"/>
          <w:color w:val="000000"/>
          <w:sz w:val="28"/>
        </w:rPr>
        <w:t>
      21. Басқарманың заңнамамен көзделген жағдайларда жедел басқару құқығында оқшауланған мүлкi болады.</w:t>
      </w:r>
    </w:p>
    <w:bookmarkEnd w:id="1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1" w:id="108"/>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08"/>
    <w:bookmarkStart w:name="z112" w:id="10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9"/>
    <w:bookmarkStart w:name="z113" w:id="110"/>
    <w:p>
      <w:pPr>
        <w:spacing w:after="0"/>
        <w:ind w:left="0"/>
        <w:jc w:val="left"/>
      </w:pPr>
      <w:r>
        <w:rPr>
          <w:rFonts w:ascii="Times New Roman"/>
          <w:b/>
          <w:i w:val="false"/>
          <w:color w:val="000000"/>
        </w:rPr>
        <w:t xml:space="preserve"> 5-тарау. Басқарманы қайта ұйымдастыру және тарату</w:t>
      </w:r>
    </w:p>
    <w:bookmarkEnd w:id="110"/>
    <w:bookmarkStart w:name="z114" w:id="11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