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0f9f" w14:textId="9590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5 желтоқсандағы № 2758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"КаР-Тел" жауапкершілігі шектеулі серіктестігіне талшықты-оптикалық байланыс желісі үшін, жалпы көлемі 0,0013 гектар жер учаскесін меншік иелері мен жер пайдаланушылардан алып қоймай 2028 жылдың 05 қазанға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"КаР-Тел" жауапкершілігі шектеулі серіктестігіне талшықты-оптикалық байланыс желісі үшін, жалпы көлемі 0,1908 гектар жер учаскесін меншік иелері мен жер пайдаланушылардан алып қоймай 2028 жылдың 05 қазанға дейін қауымдық сервитут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бірінші орынбасары Қ. Асыловқа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"КаР-Тел" жауапкершілігі шектеулі серіктестігіне жария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 тұрғын жайларының меншік иелері кондоминиум объектісі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