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7e7b0a" w14:textId="97e7b0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министрінің "Қазақстан Республикасының Бірыңғай бюджеттік сыныптамасының кейбір мәселелері туралы" 2014 жылғы 18 қыркүйектегі № 403 және "Бюджет түсімдерін бюджеттердің деңгейлері, Қазақстан Республикасы Ұлттық қорының қолма-қол ақшаны бақылау шоты, Жәбірленушілерге өтемақы қорының, Білім беру инфрақұрылымын қолдау қорының және Еуразиялық экономикалық одаққа мүше мемлекеттердің бюджеттері арасында бөлу кестесі" 2014 жылғы 18 қыркүйектегі № 404 бұйрықтарына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Премьер-Министрінің орынбасары - Қаржы министрінің 2023 жылғы 8 қыркүйектегі № 951 бұйрығы. Күші жойылды - Қазақстан Республикасы Қаржы министрінің 2025 жылғы 4 сәуірдегі № 149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04.04.2025 </w:t>
      </w:r>
      <w:r>
        <w:rPr>
          <w:rFonts w:ascii="Times New Roman"/>
          <w:b w:val="false"/>
          <w:i w:val="false"/>
          <w:color w:val="ff0000"/>
          <w:sz w:val="28"/>
        </w:rPr>
        <w:t>№ 149</w:t>
      </w:r>
      <w:r>
        <w:rPr>
          <w:rFonts w:ascii="Times New Roman"/>
          <w:b w:val="false"/>
          <w:i w:val="false"/>
          <w:color w:val="ff0000"/>
          <w:sz w:val="28"/>
        </w:rPr>
        <w:t xml:space="preserve"> бұйрығымен.</w:t>
      </w:r>
    </w:p>
    <w:bookmarkStart w:name="z5" w:id="0"/>
    <w:p>
      <w:pPr>
        <w:spacing w:after="0"/>
        <w:ind w:left="0"/>
        <w:jc w:val="both"/>
      </w:pPr>
      <w:r>
        <w:rPr>
          <w:rFonts w:ascii="Times New Roman"/>
          <w:b w:val="false"/>
          <w:i w:val="false"/>
          <w:color w:val="000000"/>
          <w:sz w:val="28"/>
        </w:rPr>
        <w:t>
      БҰЙЫРАМЫН:</w:t>
      </w:r>
    </w:p>
    <w:bookmarkEnd w:id="0"/>
    <w:bookmarkStart w:name="z6" w:id="1"/>
    <w:p>
      <w:pPr>
        <w:spacing w:after="0"/>
        <w:ind w:left="0"/>
        <w:jc w:val="both"/>
      </w:pPr>
      <w:r>
        <w:rPr>
          <w:rFonts w:ascii="Times New Roman"/>
          <w:b w:val="false"/>
          <w:i w:val="false"/>
          <w:color w:val="000000"/>
          <w:sz w:val="28"/>
        </w:rPr>
        <w:t xml:space="preserve">
      1. "Қазақстан Республикасының Бірыңғай бюджеттік сыныптамасының кейбір мәселелері туралы" Қазақстан Республикасы Қаржы министрінің 2014 жылғы 18 қыркүйектегі № 403 (Нормативтік құқықтық актілерді мемлекеттік тіркеу тізілімінде № 9756 болып тіркелген)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мен толықтырулар енгізілсін: </w:t>
      </w:r>
    </w:p>
    <w:bookmarkEnd w:id="1"/>
    <w:bookmarkStart w:name="z7"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w:t>
      </w:r>
      <w:r>
        <w:rPr>
          <w:rFonts w:ascii="Times New Roman"/>
          <w:b w:val="false"/>
          <w:i w:val="false"/>
          <w:color w:val="000000"/>
          <w:sz w:val="28"/>
        </w:rPr>
        <w:t>Бірыңғай бюджеттік сыныптамасында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бюджет түсімдерінің сыныптамасында</w:t>
      </w:r>
      <w:r>
        <w:rPr>
          <w:rFonts w:ascii="Times New Roman"/>
          <w:b w:val="false"/>
          <w:i w:val="false"/>
          <w:color w:val="000000"/>
          <w:sz w:val="28"/>
        </w:rPr>
        <w:t>:</w:t>
      </w:r>
    </w:p>
    <w:bookmarkStart w:name="z9" w:id="3"/>
    <w:p>
      <w:pPr>
        <w:spacing w:after="0"/>
        <w:ind w:left="0"/>
        <w:jc w:val="both"/>
      </w:pPr>
      <w:r>
        <w:rPr>
          <w:rFonts w:ascii="Times New Roman"/>
          <w:b w:val="false"/>
          <w:i w:val="false"/>
          <w:color w:val="000000"/>
          <w:sz w:val="28"/>
        </w:rPr>
        <w:t>
      2 "Салықтық емес түсiмдер" санатында:</w:t>
      </w:r>
    </w:p>
    <w:bookmarkEnd w:id="3"/>
    <w:bookmarkStart w:name="z10" w:id="4"/>
    <w:p>
      <w:pPr>
        <w:spacing w:after="0"/>
        <w:ind w:left="0"/>
        <w:jc w:val="both"/>
      </w:pPr>
      <w:r>
        <w:rPr>
          <w:rFonts w:ascii="Times New Roman"/>
          <w:b w:val="false"/>
          <w:i w:val="false"/>
          <w:color w:val="000000"/>
          <w:sz w:val="28"/>
        </w:rPr>
        <w:t>
      04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 сыныбында:</w:t>
      </w:r>
    </w:p>
    <w:bookmarkEnd w:id="4"/>
    <w:bookmarkStart w:name="z11" w:id="5"/>
    <w:p>
      <w:pPr>
        <w:spacing w:after="0"/>
        <w:ind w:left="0"/>
        <w:jc w:val="both"/>
      </w:pPr>
      <w:r>
        <w:rPr>
          <w:rFonts w:ascii="Times New Roman"/>
          <w:b w:val="false"/>
          <w:i w:val="false"/>
          <w:color w:val="000000"/>
          <w:sz w:val="28"/>
        </w:rPr>
        <w:t>
      1 "Мұнай секторы ұйымдарынан, Жәбірленушілерге өтемақы қорынан және Білім беру инфрақұрылымын қолдау қорынан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 кіші сыныбының атауы мынадай редакцияда жазылсын:</w:t>
      </w:r>
    </w:p>
    <w:bookmarkEnd w:id="5"/>
    <w:bookmarkStart w:name="z12" w:id="6"/>
    <w:p>
      <w:pPr>
        <w:spacing w:after="0"/>
        <w:ind w:left="0"/>
        <w:jc w:val="both"/>
      </w:pPr>
      <w:r>
        <w:rPr>
          <w:rFonts w:ascii="Times New Roman"/>
          <w:b w:val="false"/>
          <w:i w:val="false"/>
          <w:color w:val="000000"/>
          <w:sz w:val="28"/>
        </w:rPr>
        <w:t>
      "1 Мұнай секторы ұйымдарынан, Жәбірленушілерге өтемақы қорына, Білім беру инфрақұрылымын қолдау қорына және Арнаулы мемлекеттік қорға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bookmarkEnd w:id="6"/>
    <w:bookmarkStart w:name="z13" w:id="7"/>
    <w:p>
      <w:pPr>
        <w:spacing w:after="0"/>
        <w:ind w:left="0"/>
        <w:jc w:val="both"/>
      </w:pPr>
      <w:r>
        <w:rPr>
          <w:rFonts w:ascii="Times New Roman"/>
          <w:b w:val="false"/>
          <w:i w:val="false"/>
          <w:color w:val="000000"/>
          <w:sz w:val="28"/>
        </w:rPr>
        <w:t>
      13 "Мұнай секторы ұйымдарынан және Жәбірленушілерге өтемақы қорына түсетін түсімдерді қоспағанда, республикалық бюджеттен қаржыландырылатын мемлекеттік мекемелер салатын өзге де айыппұлдар, өсімпұлдар, санкциялар, өндіріп алулар" ерекшелігінің атауы мынадай редакцияда жазылсын:</w:t>
      </w:r>
    </w:p>
    <w:bookmarkEnd w:id="7"/>
    <w:bookmarkStart w:name="z14" w:id="8"/>
    <w:p>
      <w:pPr>
        <w:spacing w:after="0"/>
        <w:ind w:left="0"/>
        <w:jc w:val="both"/>
      </w:pPr>
      <w:r>
        <w:rPr>
          <w:rFonts w:ascii="Times New Roman"/>
          <w:b w:val="false"/>
          <w:i w:val="false"/>
          <w:color w:val="000000"/>
          <w:sz w:val="28"/>
        </w:rPr>
        <w:t>
      "13 Мұнай секторы ұйымдарынан, Жәбірленушілерге өтемақы қорына, Білім беру инфрақұрылымын қолдау қорына және Арнаулы мемлекеттік қорға түсетін түсімдерді қоспағанда, республикалық бюджеттен қаржыландырылатын мемлекеттік мекемелер салатын өзге де айыппұлдар, өсімпұлдар, санкциялар, өндіріп алулар";</w:t>
      </w:r>
    </w:p>
    <w:bookmarkEnd w:id="8"/>
    <w:bookmarkStart w:name="z15" w:id="9"/>
    <w:p>
      <w:pPr>
        <w:spacing w:after="0"/>
        <w:ind w:left="0"/>
        <w:jc w:val="both"/>
      </w:pPr>
      <w:r>
        <w:rPr>
          <w:rFonts w:ascii="Times New Roman"/>
          <w:b w:val="false"/>
          <w:i w:val="false"/>
          <w:color w:val="000000"/>
          <w:sz w:val="28"/>
        </w:rPr>
        <w:t>
      06 "Басқа да салықтық емес түсiмдер" сыныбында:</w:t>
      </w:r>
    </w:p>
    <w:bookmarkEnd w:id="9"/>
    <w:bookmarkStart w:name="z16" w:id="10"/>
    <w:p>
      <w:pPr>
        <w:spacing w:after="0"/>
        <w:ind w:left="0"/>
        <w:jc w:val="both"/>
      </w:pPr>
      <w:r>
        <w:rPr>
          <w:rFonts w:ascii="Times New Roman"/>
          <w:b w:val="false"/>
          <w:i w:val="false"/>
          <w:color w:val="000000"/>
          <w:sz w:val="28"/>
        </w:rPr>
        <w:t>
      1 "Басқа да салықтық емес түсiмдер" кіші сыныбында:</w:t>
      </w:r>
    </w:p>
    <w:bookmarkEnd w:id="10"/>
    <w:bookmarkStart w:name="z17" w:id="11"/>
    <w:p>
      <w:pPr>
        <w:spacing w:after="0"/>
        <w:ind w:left="0"/>
        <w:jc w:val="both"/>
      </w:pPr>
      <w:r>
        <w:rPr>
          <w:rFonts w:ascii="Times New Roman"/>
          <w:b w:val="false"/>
          <w:i w:val="false"/>
          <w:color w:val="000000"/>
          <w:sz w:val="28"/>
        </w:rPr>
        <w:t>
      08 "Мұнай секторы ұйымдарынан, Жәбірленушілерге өтемақы қорынан және Білім беру инфрақұрылымын қолдау қорынан түсетін түсімдерді қоспағанда, республикалық бюджетке түсетін басқа да салықтық емес түсімдер" ерекшелігінің атауы мынадай редакцияда жазылсын:</w:t>
      </w:r>
    </w:p>
    <w:bookmarkEnd w:id="11"/>
    <w:bookmarkStart w:name="z18" w:id="12"/>
    <w:p>
      <w:pPr>
        <w:spacing w:after="0"/>
        <w:ind w:left="0"/>
        <w:jc w:val="both"/>
      </w:pPr>
      <w:r>
        <w:rPr>
          <w:rFonts w:ascii="Times New Roman"/>
          <w:b w:val="false"/>
          <w:i w:val="false"/>
          <w:color w:val="000000"/>
          <w:sz w:val="28"/>
        </w:rPr>
        <w:t>
      "08 Мұнай секторы ұйымдарынан, Жәбірленушілерге өтемақы қорына, Білім беру инфрақұрылымын қолдау қорына және Арнаулы мемлекеттік қорға түсетін түсімдерді қоспағанда, республикалық бюджетке түсетін басқа да салықтық емес түсімдер";</w:t>
      </w:r>
    </w:p>
    <w:bookmarkEnd w:id="12"/>
    <w:bookmarkStart w:name="z19" w:id="13"/>
    <w:p>
      <w:pPr>
        <w:spacing w:after="0"/>
        <w:ind w:left="0"/>
        <w:jc w:val="both"/>
      </w:pPr>
      <w:r>
        <w:rPr>
          <w:rFonts w:ascii="Times New Roman"/>
          <w:b w:val="false"/>
          <w:i w:val="false"/>
          <w:color w:val="000000"/>
          <w:sz w:val="28"/>
        </w:rPr>
        <w:t>
      2 "Білім беру инфрақұрылымын қолдау қорына түсетін басқа да салықтық емес түсiмдер" кіші сыныбының атауы мынадай редакцияда жазылсын:</w:t>
      </w:r>
    </w:p>
    <w:bookmarkEnd w:id="13"/>
    <w:bookmarkStart w:name="z20" w:id="14"/>
    <w:p>
      <w:pPr>
        <w:spacing w:after="0"/>
        <w:ind w:left="0"/>
        <w:jc w:val="both"/>
      </w:pPr>
      <w:r>
        <w:rPr>
          <w:rFonts w:ascii="Times New Roman"/>
          <w:b w:val="false"/>
          <w:i w:val="false"/>
          <w:color w:val="000000"/>
          <w:sz w:val="28"/>
        </w:rPr>
        <w:t>
      "2 Білім беру инфрақұрылымын қолдау қорына және Арнаулы мемлекеттік қорға түсетін басқа да салықтық емес түсiмдер";</w:t>
      </w:r>
    </w:p>
    <w:bookmarkEnd w:id="14"/>
    <w:bookmarkStart w:name="z21" w:id="15"/>
    <w:p>
      <w:pPr>
        <w:spacing w:after="0"/>
        <w:ind w:left="0"/>
        <w:jc w:val="both"/>
      </w:pPr>
      <w:r>
        <w:rPr>
          <w:rFonts w:ascii="Times New Roman"/>
          <w:b w:val="false"/>
          <w:i w:val="false"/>
          <w:color w:val="000000"/>
          <w:sz w:val="28"/>
        </w:rPr>
        <w:t>
      мынадай мазмұндағы 06 және 07 ерекшеліктермен толықтырылсын:</w:t>
      </w:r>
    </w:p>
    <w:bookmarkEnd w:id="15"/>
    <w:bookmarkStart w:name="z22" w:id="16"/>
    <w:p>
      <w:pPr>
        <w:spacing w:after="0"/>
        <w:ind w:left="0"/>
        <w:jc w:val="both"/>
      </w:pPr>
      <w:r>
        <w:rPr>
          <w:rFonts w:ascii="Times New Roman"/>
          <w:b w:val="false"/>
          <w:i w:val="false"/>
          <w:color w:val="000000"/>
          <w:sz w:val="28"/>
        </w:rPr>
        <w:t xml:space="preserve">
      "06 Ақша, оның ішінде "Заңсыз иемденілген активтерді мемлекетке қайтару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Арнаулы мемлекеттік қорға қайтарылған мүлікті өткізуден түсетін ақша</w:t>
      </w:r>
    </w:p>
    <w:bookmarkEnd w:id="16"/>
    <w:bookmarkStart w:name="z23" w:id="17"/>
    <w:p>
      <w:pPr>
        <w:spacing w:after="0"/>
        <w:ind w:left="0"/>
        <w:jc w:val="both"/>
      </w:pPr>
      <w:r>
        <w:rPr>
          <w:rFonts w:ascii="Times New Roman"/>
          <w:b w:val="false"/>
          <w:i w:val="false"/>
          <w:color w:val="000000"/>
          <w:sz w:val="28"/>
        </w:rPr>
        <w:t>
      07 Қазақстан Республикасының заңсыз иемденілген активтерді мемлекетке қайтару туралы заңнамасына сәйкес басқарушы компанияның меншігіне не оның активтерді басқару жөніндегі қызметі нәтижесінде Арнаулы мемлекеттік қорға түскен өзге мүлікті өткізуден түсетін ақша";</w:t>
      </w:r>
    </w:p>
    <w:bookmarkEnd w:id="17"/>
    <w:bookmarkStart w:name="z24" w:id="18"/>
    <w:p>
      <w:pPr>
        <w:spacing w:after="0"/>
        <w:ind w:left="0"/>
        <w:jc w:val="both"/>
      </w:pPr>
      <w:r>
        <w:rPr>
          <w:rFonts w:ascii="Times New Roman"/>
          <w:b w:val="false"/>
          <w:i w:val="false"/>
          <w:color w:val="000000"/>
          <w:sz w:val="28"/>
        </w:rPr>
        <w:t>
      7 "Қарыздар түсімі" санатында:</w:t>
      </w:r>
    </w:p>
    <w:bookmarkEnd w:id="18"/>
    <w:bookmarkStart w:name="z25" w:id="19"/>
    <w:p>
      <w:pPr>
        <w:spacing w:after="0"/>
        <w:ind w:left="0"/>
        <w:jc w:val="both"/>
      </w:pPr>
      <w:r>
        <w:rPr>
          <w:rFonts w:ascii="Times New Roman"/>
          <w:b w:val="false"/>
          <w:i w:val="false"/>
          <w:color w:val="000000"/>
          <w:sz w:val="28"/>
        </w:rPr>
        <w:t>
      02 "Мемлекеттік сыртқы қарыздар" сыныбында:</w:t>
      </w:r>
    </w:p>
    <w:bookmarkEnd w:id="19"/>
    <w:bookmarkStart w:name="z26" w:id="20"/>
    <w:p>
      <w:pPr>
        <w:spacing w:after="0"/>
        <w:ind w:left="0"/>
        <w:jc w:val="both"/>
      </w:pPr>
      <w:r>
        <w:rPr>
          <w:rFonts w:ascii="Times New Roman"/>
          <w:b w:val="false"/>
          <w:i w:val="false"/>
          <w:color w:val="000000"/>
          <w:sz w:val="28"/>
        </w:rPr>
        <w:t>
      1 "Қарыз алу келісім-шарттары" кіші сыныбында:</w:t>
      </w:r>
    </w:p>
    <w:bookmarkEnd w:id="20"/>
    <w:bookmarkStart w:name="z27" w:id="21"/>
    <w:p>
      <w:pPr>
        <w:spacing w:after="0"/>
        <w:ind w:left="0"/>
        <w:jc w:val="both"/>
      </w:pPr>
      <w:r>
        <w:rPr>
          <w:rFonts w:ascii="Times New Roman"/>
          <w:b w:val="false"/>
          <w:i w:val="false"/>
          <w:color w:val="000000"/>
          <w:sz w:val="28"/>
        </w:rPr>
        <w:t>
      мынадай мазмұндағы 04 ерекшелікпен толықтырылсын:</w:t>
      </w:r>
    </w:p>
    <w:bookmarkEnd w:id="21"/>
    <w:bookmarkStart w:name="z28" w:id="22"/>
    <w:p>
      <w:pPr>
        <w:spacing w:after="0"/>
        <w:ind w:left="0"/>
        <w:jc w:val="both"/>
      </w:pPr>
      <w:r>
        <w:rPr>
          <w:rFonts w:ascii="Times New Roman"/>
          <w:b w:val="false"/>
          <w:i w:val="false"/>
          <w:color w:val="000000"/>
          <w:sz w:val="28"/>
        </w:rPr>
        <w:t>
      "04 Ерекше мәртебесі бар республикалық маңызы бар қаланың жергілікті атқарушы органы "жасыл" жобаларды қаржыландыру үшін алатын халықаралық қаржы орталығынан ұлттық валютадағы кредиттер";</w:t>
      </w:r>
    </w:p>
    <w:bookmarkEnd w:id="22"/>
    <w:bookmarkStart w:name="z29" w:id="23"/>
    <w:p>
      <w:pPr>
        <w:spacing w:after="0"/>
        <w:ind w:left="0"/>
        <w:jc w:val="both"/>
      </w:pPr>
      <w:r>
        <w:rPr>
          <w:rFonts w:ascii="Times New Roman"/>
          <w:b w:val="false"/>
          <w:i w:val="false"/>
          <w:color w:val="000000"/>
          <w:sz w:val="28"/>
        </w:rPr>
        <w:t>
      2 "Мемлекеттік эмиссиялық бағалы қағаздар" кіші сыныбында:</w:t>
      </w:r>
    </w:p>
    <w:bookmarkEnd w:id="23"/>
    <w:bookmarkStart w:name="z30" w:id="24"/>
    <w:p>
      <w:pPr>
        <w:spacing w:after="0"/>
        <w:ind w:left="0"/>
        <w:jc w:val="both"/>
      </w:pPr>
      <w:r>
        <w:rPr>
          <w:rFonts w:ascii="Times New Roman"/>
          <w:b w:val="false"/>
          <w:i w:val="false"/>
          <w:color w:val="000000"/>
          <w:sz w:val="28"/>
        </w:rPr>
        <w:t>
      мынадай мазмұндағы 03 ерекшелікпен толықтырылсын:</w:t>
      </w:r>
    </w:p>
    <w:bookmarkEnd w:id="24"/>
    <w:bookmarkStart w:name="z31" w:id="25"/>
    <w:p>
      <w:pPr>
        <w:spacing w:after="0"/>
        <w:ind w:left="0"/>
        <w:jc w:val="both"/>
      </w:pPr>
      <w:r>
        <w:rPr>
          <w:rFonts w:ascii="Times New Roman"/>
          <w:b w:val="false"/>
          <w:i w:val="false"/>
          <w:color w:val="000000"/>
          <w:sz w:val="28"/>
        </w:rPr>
        <w:t>
      "03 Ерекше мәртебесі бар республикалық маңызы бар қаланың жергілікті атқарушы органы "жасыл" жобаларды қаржыландыру үшін "Астана" халықаралық қаржы орталығының алаңында айналыс үшін ұлттық валютада шығарған өзге де мемлекеттік бағалы қағаздар";</w:t>
      </w:r>
    </w:p>
    <w:bookmarkEnd w:id="25"/>
    <w:bookmarkStart w:name="z32" w:id="26"/>
    <w:p>
      <w:pPr>
        <w:spacing w:after="0"/>
        <w:ind w:left="0"/>
        <w:jc w:val="both"/>
      </w:pPr>
      <w:r>
        <w:rPr>
          <w:rFonts w:ascii="Times New Roman"/>
          <w:b w:val="false"/>
          <w:i w:val="false"/>
          <w:color w:val="000000"/>
          <w:sz w:val="28"/>
        </w:rPr>
        <w:t>
      бюджет шығыстарының функционалдық сыныптамасында:</w:t>
      </w:r>
    </w:p>
    <w:bookmarkEnd w:id="26"/>
    <w:bookmarkStart w:name="z33" w:id="27"/>
    <w:p>
      <w:pPr>
        <w:spacing w:after="0"/>
        <w:ind w:left="0"/>
        <w:jc w:val="both"/>
      </w:pPr>
      <w:r>
        <w:rPr>
          <w:rFonts w:ascii="Times New Roman"/>
          <w:b w:val="false"/>
          <w:i w:val="false"/>
          <w:color w:val="000000"/>
          <w:sz w:val="28"/>
        </w:rPr>
        <w:t>
      02 "Қорғаныс" функционалдық тобында:</w:t>
      </w:r>
    </w:p>
    <w:bookmarkEnd w:id="27"/>
    <w:bookmarkStart w:name="z34" w:id="28"/>
    <w:p>
      <w:pPr>
        <w:spacing w:after="0"/>
        <w:ind w:left="0"/>
        <w:jc w:val="both"/>
      </w:pPr>
      <w:r>
        <w:rPr>
          <w:rFonts w:ascii="Times New Roman"/>
          <w:b w:val="false"/>
          <w:i w:val="false"/>
          <w:color w:val="000000"/>
          <w:sz w:val="28"/>
        </w:rPr>
        <w:t>
      1 "Әскери мұқтаждар" функционалдық кіші тобында:</w:t>
      </w:r>
    </w:p>
    <w:bookmarkEnd w:id="28"/>
    <w:bookmarkStart w:name="z35" w:id="29"/>
    <w:p>
      <w:pPr>
        <w:spacing w:after="0"/>
        <w:ind w:left="0"/>
        <w:jc w:val="both"/>
      </w:pPr>
      <w:r>
        <w:rPr>
          <w:rFonts w:ascii="Times New Roman"/>
          <w:b w:val="false"/>
          <w:i w:val="false"/>
          <w:color w:val="000000"/>
          <w:sz w:val="28"/>
        </w:rPr>
        <w:t>
      мынадай мазмұндағы 003 және 004 бюджеттік бағдарламалары бар 515 бюджеттік бағдарламалар әкімшісімен толықтырылсын:</w:t>
      </w:r>
    </w:p>
    <w:bookmarkEnd w:id="29"/>
    <w:bookmarkStart w:name="z36" w:id="30"/>
    <w:p>
      <w:pPr>
        <w:spacing w:after="0"/>
        <w:ind w:left="0"/>
        <w:jc w:val="both"/>
      </w:pPr>
      <w:r>
        <w:rPr>
          <w:rFonts w:ascii="Times New Roman"/>
          <w:b w:val="false"/>
          <w:i w:val="false"/>
          <w:color w:val="000000"/>
          <w:sz w:val="28"/>
        </w:rPr>
        <w:t>
      "515 Республикалық маңызы бар қаланың, астананың жұмылдыру дайындығы, аумақтық және азаматтық қорғаныс басқармасы</w:t>
      </w:r>
    </w:p>
    <w:bookmarkEnd w:id="30"/>
    <w:bookmarkStart w:name="z37" w:id="31"/>
    <w:p>
      <w:pPr>
        <w:spacing w:after="0"/>
        <w:ind w:left="0"/>
        <w:jc w:val="both"/>
      </w:pPr>
      <w:r>
        <w:rPr>
          <w:rFonts w:ascii="Times New Roman"/>
          <w:b w:val="false"/>
          <w:i w:val="false"/>
          <w:color w:val="000000"/>
          <w:sz w:val="28"/>
        </w:rPr>
        <w:t>
      003 Жалпыға бірдей әскери міндетті атқару шеңберіндегі іс-шаралар</w:t>
      </w:r>
    </w:p>
    <w:bookmarkEnd w:id="31"/>
    <w:bookmarkStart w:name="z38" w:id="32"/>
    <w:p>
      <w:pPr>
        <w:spacing w:after="0"/>
        <w:ind w:left="0"/>
        <w:jc w:val="both"/>
      </w:pPr>
      <w:r>
        <w:rPr>
          <w:rFonts w:ascii="Times New Roman"/>
          <w:b w:val="false"/>
          <w:i w:val="false"/>
          <w:color w:val="000000"/>
          <w:sz w:val="28"/>
        </w:rPr>
        <w:t>
      004 Аумақтық қорғанысты даярлау және республикалық маңызы бар қаланың, астананың аумақтық қорғаныс";</w:t>
      </w:r>
    </w:p>
    <w:bookmarkEnd w:id="32"/>
    <w:bookmarkStart w:name="z39" w:id="33"/>
    <w:p>
      <w:pPr>
        <w:spacing w:after="0"/>
        <w:ind w:left="0"/>
        <w:jc w:val="both"/>
      </w:pPr>
      <w:r>
        <w:rPr>
          <w:rFonts w:ascii="Times New Roman"/>
          <w:b w:val="false"/>
          <w:i w:val="false"/>
          <w:color w:val="000000"/>
          <w:sz w:val="28"/>
        </w:rPr>
        <w:t>
      мынадай мазмұндағы 003 және 004 бюджеттік бағдарламалары бар 516 бюджеттік бағдарламалар әкімшісімен толықтырылсын:</w:t>
      </w:r>
    </w:p>
    <w:bookmarkEnd w:id="33"/>
    <w:bookmarkStart w:name="z40" w:id="34"/>
    <w:p>
      <w:pPr>
        <w:spacing w:after="0"/>
        <w:ind w:left="0"/>
        <w:jc w:val="both"/>
      </w:pPr>
      <w:r>
        <w:rPr>
          <w:rFonts w:ascii="Times New Roman"/>
          <w:b w:val="false"/>
          <w:i w:val="false"/>
          <w:color w:val="000000"/>
          <w:sz w:val="28"/>
        </w:rPr>
        <w:t>
      "516 Республикалық маңызы бар қаланың, астананың жұмылдыру дайындығы және аумақтық қорғаныс басқармасы</w:t>
      </w:r>
    </w:p>
    <w:bookmarkEnd w:id="34"/>
    <w:bookmarkStart w:name="z41" w:id="35"/>
    <w:p>
      <w:pPr>
        <w:spacing w:after="0"/>
        <w:ind w:left="0"/>
        <w:jc w:val="both"/>
      </w:pPr>
      <w:r>
        <w:rPr>
          <w:rFonts w:ascii="Times New Roman"/>
          <w:b w:val="false"/>
          <w:i w:val="false"/>
          <w:color w:val="000000"/>
          <w:sz w:val="28"/>
        </w:rPr>
        <w:t>
      003 Жалпыға бірдей әскери міндетті атқару шеңберіндегі іс-шаралар</w:t>
      </w:r>
    </w:p>
    <w:bookmarkEnd w:id="35"/>
    <w:bookmarkStart w:name="z42" w:id="36"/>
    <w:p>
      <w:pPr>
        <w:spacing w:after="0"/>
        <w:ind w:left="0"/>
        <w:jc w:val="both"/>
      </w:pPr>
      <w:r>
        <w:rPr>
          <w:rFonts w:ascii="Times New Roman"/>
          <w:b w:val="false"/>
          <w:i w:val="false"/>
          <w:color w:val="000000"/>
          <w:sz w:val="28"/>
        </w:rPr>
        <w:t>
      004 Аумақтық қорғанысты даярлау және республикалық маңызы бар қаланың, астананың аумақтық қорғаныс";</w:t>
      </w:r>
    </w:p>
    <w:bookmarkEnd w:id="36"/>
    <w:bookmarkStart w:name="z43" w:id="37"/>
    <w:p>
      <w:pPr>
        <w:spacing w:after="0"/>
        <w:ind w:left="0"/>
        <w:jc w:val="both"/>
      </w:pPr>
      <w:r>
        <w:rPr>
          <w:rFonts w:ascii="Times New Roman"/>
          <w:b w:val="false"/>
          <w:i w:val="false"/>
          <w:color w:val="000000"/>
          <w:sz w:val="28"/>
        </w:rPr>
        <w:t>
      мынадай мазмұндағы 003 және 004 бюджеттік бағдарламалары бар 767 бюджеттік бағдарламалар әкімшісімен толықтырылсын:</w:t>
      </w:r>
    </w:p>
    <w:bookmarkEnd w:id="37"/>
    <w:bookmarkStart w:name="z44" w:id="38"/>
    <w:p>
      <w:pPr>
        <w:spacing w:after="0"/>
        <w:ind w:left="0"/>
        <w:jc w:val="both"/>
      </w:pPr>
      <w:r>
        <w:rPr>
          <w:rFonts w:ascii="Times New Roman"/>
          <w:b w:val="false"/>
          <w:i w:val="false"/>
          <w:color w:val="000000"/>
          <w:sz w:val="28"/>
        </w:rPr>
        <w:t>
      "767 Облыстың жұмылдыру даярлығы, аумақтық қорғаныс және азаматтық қорғау басқармасы</w:t>
      </w:r>
    </w:p>
    <w:bookmarkEnd w:id="38"/>
    <w:bookmarkStart w:name="z45" w:id="39"/>
    <w:p>
      <w:pPr>
        <w:spacing w:after="0"/>
        <w:ind w:left="0"/>
        <w:jc w:val="both"/>
      </w:pPr>
      <w:r>
        <w:rPr>
          <w:rFonts w:ascii="Times New Roman"/>
          <w:b w:val="false"/>
          <w:i w:val="false"/>
          <w:color w:val="000000"/>
          <w:sz w:val="28"/>
        </w:rPr>
        <w:t>
      003 Жалпыға бірдей әскери міндетті атқару шеңберіндегі іс-шаралар</w:t>
      </w:r>
    </w:p>
    <w:bookmarkEnd w:id="39"/>
    <w:bookmarkStart w:name="z46" w:id="40"/>
    <w:p>
      <w:pPr>
        <w:spacing w:after="0"/>
        <w:ind w:left="0"/>
        <w:jc w:val="both"/>
      </w:pPr>
      <w:r>
        <w:rPr>
          <w:rFonts w:ascii="Times New Roman"/>
          <w:b w:val="false"/>
          <w:i w:val="false"/>
          <w:color w:val="000000"/>
          <w:sz w:val="28"/>
        </w:rPr>
        <w:t>
      004 Аумақтық қорғанысты даярлау және облыс ауқымдағы аумақтық қорғаныс";</w:t>
      </w:r>
    </w:p>
    <w:bookmarkEnd w:id="40"/>
    <w:bookmarkStart w:name="z47" w:id="41"/>
    <w:p>
      <w:pPr>
        <w:spacing w:after="0"/>
        <w:ind w:left="0"/>
        <w:jc w:val="both"/>
      </w:pPr>
      <w:r>
        <w:rPr>
          <w:rFonts w:ascii="Times New Roman"/>
          <w:b w:val="false"/>
          <w:i w:val="false"/>
          <w:color w:val="000000"/>
          <w:sz w:val="28"/>
        </w:rPr>
        <w:t>
      2 "Төтенше жағдайлар жөнiндегi жұмыстарды ұйымдастыру" функционалдық кіші тобында:</w:t>
      </w:r>
    </w:p>
    <w:bookmarkEnd w:id="41"/>
    <w:bookmarkStart w:name="z48" w:id="42"/>
    <w:p>
      <w:pPr>
        <w:spacing w:after="0"/>
        <w:ind w:left="0"/>
        <w:jc w:val="both"/>
      </w:pPr>
      <w:r>
        <w:rPr>
          <w:rFonts w:ascii="Times New Roman"/>
          <w:b w:val="false"/>
          <w:i w:val="false"/>
          <w:color w:val="000000"/>
          <w:sz w:val="28"/>
        </w:rPr>
        <w:t>
      мынадай мазмұндағы 001, 005, 006, 011, 100, 106, 107, 108, 109, 115, 118, 123, 124, 139, 148, 165, 166 және 167 бюджеттік бағдарламалары бар 515 бюджеттік бағдарламалар әкімшісімен толықтырылсын:</w:t>
      </w:r>
    </w:p>
    <w:bookmarkEnd w:id="42"/>
    <w:bookmarkStart w:name="z49" w:id="43"/>
    <w:p>
      <w:pPr>
        <w:spacing w:after="0"/>
        <w:ind w:left="0"/>
        <w:jc w:val="both"/>
      </w:pPr>
      <w:r>
        <w:rPr>
          <w:rFonts w:ascii="Times New Roman"/>
          <w:b w:val="false"/>
          <w:i w:val="false"/>
          <w:color w:val="000000"/>
          <w:sz w:val="28"/>
        </w:rPr>
        <w:t>
      "515 Республикалық маңызы бар қаланың, астананың жұмылдыру дайындығы, аумақтық және азаматтық қорғаныс басқармасы</w:t>
      </w:r>
    </w:p>
    <w:bookmarkEnd w:id="43"/>
    <w:bookmarkStart w:name="z50" w:id="44"/>
    <w:p>
      <w:pPr>
        <w:spacing w:after="0"/>
        <w:ind w:left="0"/>
        <w:jc w:val="both"/>
      </w:pPr>
      <w:r>
        <w:rPr>
          <w:rFonts w:ascii="Times New Roman"/>
          <w:b w:val="false"/>
          <w:i w:val="false"/>
          <w:color w:val="000000"/>
          <w:sz w:val="28"/>
        </w:rPr>
        <w:t>
      001 Жергілікті деңгейде жұмылдыру дайындығы, аумақтық және азаматтық қорғаныс саласындағы мемлекеттік саясатты іске асыру жөніндегі қызметтер</w:t>
      </w:r>
    </w:p>
    <w:bookmarkEnd w:id="44"/>
    <w:bookmarkStart w:name="z51" w:id="45"/>
    <w:p>
      <w:pPr>
        <w:spacing w:after="0"/>
        <w:ind w:left="0"/>
        <w:jc w:val="both"/>
      </w:pPr>
      <w:r>
        <w:rPr>
          <w:rFonts w:ascii="Times New Roman"/>
          <w:b w:val="false"/>
          <w:i w:val="false"/>
          <w:color w:val="000000"/>
          <w:sz w:val="28"/>
        </w:rPr>
        <w:t>
      005 Жұмылдыру дайындығы және республикалық маңызы бар қаланы, астананы жұмылдыру</w:t>
      </w:r>
    </w:p>
    <w:bookmarkEnd w:id="45"/>
    <w:bookmarkStart w:name="z52" w:id="46"/>
    <w:p>
      <w:pPr>
        <w:spacing w:after="0"/>
        <w:ind w:left="0"/>
        <w:jc w:val="both"/>
      </w:pPr>
      <w:r>
        <w:rPr>
          <w:rFonts w:ascii="Times New Roman"/>
          <w:b w:val="false"/>
          <w:i w:val="false"/>
          <w:color w:val="000000"/>
          <w:sz w:val="28"/>
        </w:rPr>
        <w:t>
      006 Республикалық маңызы бар қалалар, астана ауқымындағы төтенше жағдайлардың алдын-алу және оларды жою</w:t>
      </w:r>
    </w:p>
    <w:bookmarkEnd w:id="46"/>
    <w:bookmarkStart w:name="z53" w:id="47"/>
    <w:p>
      <w:pPr>
        <w:spacing w:after="0"/>
        <w:ind w:left="0"/>
        <w:jc w:val="both"/>
      </w:pPr>
      <w:r>
        <w:rPr>
          <w:rFonts w:ascii="Times New Roman"/>
          <w:b w:val="false"/>
          <w:i w:val="false"/>
          <w:color w:val="000000"/>
          <w:sz w:val="28"/>
        </w:rPr>
        <w:t>
      011 Мемлекеттік органның күрделі шығыстары</w:t>
      </w:r>
    </w:p>
    <w:bookmarkEnd w:id="47"/>
    <w:bookmarkStart w:name="z54" w:id="48"/>
    <w:p>
      <w:pPr>
        <w:spacing w:after="0"/>
        <w:ind w:left="0"/>
        <w:jc w:val="both"/>
      </w:pPr>
      <w:r>
        <w:rPr>
          <w:rFonts w:ascii="Times New Roman"/>
          <w:b w:val="false"/>
          <w:i w:val="false"/>
          <w:color w:val="000000"/>
          <w:sz w:val="28"/>
        </w:rPr>
        <w:t>
      100 Қазақстан Республикасы Үкіметінің төтенше резерві есебінен ағымды іс-шаралар өткізу</w:t>
      </w:r>
    </w:p>
    <w:bookmarkEnd w:id="48"/>
    <w:bookmarkStart w:name="z55" w:id="49"/>
    <w:p>
      <w:pPr>
        <w:spacing w:after="0"/>
        <w:ind w:left="0"/>
        <w:jc w:val="both"/>
      </w:pPr>
      <w:r>
        <w:rPr>
          <w:rFonts w:ascii="Times New Roman"/>
          <w:b w:val="false"/>
          <w:i w:val="false"/>
          <w:color w:val="000000"/>
          <w:sz w:val="28"/>
        </w:rPr>
        <w:t>
      106 Әлеуметтік, табиғи және техногендік сипаттағы төтенше жағдайларды жою үшін жергілікті атқарушы органның төтенше резерві есебінен іс-шаралар өткізу</w:t>
      </w:r>
    </w:p>
    <w:bookmarkEnd w:id="49"/>
    <w:bookmarkStart w:name="z56" w:id="50"/>
    <w:p>
      <w:pPr>
        <w:spacing w:after="0"/>
        <w:ind w:left="0"/>
        <w:jc w:val="both"/>
      </w:pPr>
      <w:r>
        <w:rPr>
          <w:rFonts w:ascii="Times New Roman"/>
          <w:b w:val="false"/>
          <w:i w:val="false"/>
          <w:color w:val="000000"/>
          <w:sz w:val="28"/>
        </w:rPr>
        <w:t>
      107 Жергілікті атқарушы органның шұғыл шығындарға арналған резервінің есебінен іс-шаралар өткізу</w:t>
      </w:r>
    </w:p>
    <w:bookmarkEnd w:id="50"/>
    <w:bookmarkStart w:name="z57" w:id="51"/>
    <w:p>
      <w:pPr>
        <w:spacing w:after="0"/>
        <w:ind w:left="0"/>
        <w:jc w:val="both"/>
      </w:pPr>
      <w:r>
        <w:rPr>
          <w:rFonts w:ascii="Times New Roman"/>
          <w:b w:val="false"/>
          <w:i w:val="false"/>
          <w:color w:val="000000"/>
          <w:sz w:val="28"/>
        </w:rPr>
        <w:t>
      108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bookmarkEnd w:id="51"/>
    <w:bookmarkStart w:name="z58" w:id="52"/>
    <w:p>
      <w:pPr>
        <w:spacing w:after="0"/>
        <w:ind w:left="0"/>
        <w:jc w:val="both"/>
      </w:pPr>
      <w:r>
        <w:rPr>
          <w:rFonts w:ascii="Times New Roman"/>
          <w:b w:val="false"/>
          <w:i w:val="false"/>
          <w:color w:val="000000"/>
          <w:sz w:val="28"/>
        </w:rPr>
        <w:t>
      109 Қазақстан Республикасы Үкіметінің шұғыл шығындарға арналған резервінің есебінен ағымды іс-шаралар өткізу</w:t>
      </w:r>
    </w:p>
    <w:bookmarkEnd w:id="52"/>
    <w:bookmarkStart w:name="z59" w:id="53"/>
    <w:p>
      <w:pPr>
        <w:spacing w:after="0"/>
        <w:ind w:left="0"/>
        <w:jc w:val="both"/>
      </w:pPr>
      <w:r>
        <w:rPr>
          <w:rFonts w:ascii="Times New Roman"/>
          <w:b w:val="false"/>
          <w:i w:val="false"/>
          <w:color w:val="000000"/>
          <w:sz w:val="28"/>
        </w:rPr>
        <w:t>
      115 Жергілікті атқарушы органы резервінің қаражаты есебінен соттардың шешімдері бойынша жергілікті атқарушы органдардың міндеттемелерін орындау</w:t>
      </w:r>
    </w:p>
    <w:bookmarkEnd w:id="53"/>
    <w:bookmarkStart w:name="z60" w:id="54"/>
    <w:p>
      <w:pPr>
        <w:spacing w:after="0"/>
        <w:ind w:left="0"/>
        <w:jc w:val="both"/>
      </w:pPr>
      <w:r>
        <w:rPr>
          <w:rFonts w:ascii="Times New Roman"/>
          <w:b w:val="false"/>
          <w:i w:val="false"/>
          <w:color w:val="000000"/>
          <w:sz w:val="28"/>
        </w:rPr>
        <w:t>
      118 Қазақстан Республикасы Үкіметінің табиғи және техногендік сипаттағы төтенше жағдайларды жою кезінде халықтың тіршілігін қамтамасыз етуге арналған резервінің есебінен іс-шаралар өткізу</w:t>
      </w:r>
    </w:p>
    <w:bookmarkEnd w:id="54"/>
    <w:bookmarkStart w:name="z61" w:id="55"/>
    <w:p>
      <w:pPr>
        <w:spacing w:after="0"/>
        <w:ind w:left="0"/>
        <w:jc w:val="both"/>
      </w:pPr>
      <w:r>
        <w:rPr>
          <w:rFonts w:ascii="Times New Roman"/>
          <w:b w:val="false"/>
          <w:i w:val="false"/>
          <w:color w:val="000000"/>
          <w:sz w:val="28"/>
        </w:rPr>
        <w:t>
      123 Облыстық, республикалық маңызы бар қалалардың, астананың бюджеттерінен берілетін нысаналы трансферттердің есебінен әлеуметтік, табиғи және техногендік сипаттағы төтенше жағдайлардың салдарын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сондай-ақ Қазақстан Республикасы Президентінің тапсырмасы бойынша ағымдағы шығыстарға іс-шаралар өткізу</w:t>
      </w:r>
    </w:p>
    <w:bookmarkEnd w:id="55"/>
    <w:bookmarkStart w:name="z62" w:id="56"/>
    <w:p>
      <w:pPr>
        <w:spacing w:after="0"/>
        <w:ind w:left="0"/>
        <w:jc w:val="both"/>
      </w:pPr>
      <w:r>
        <w:rPr>
          <w:rFonts w:ascii="Times New Roman"/>
          <w:b w:val="false"/>
          <w:i w:val="false"/>
          <w:color w:val="000000"/>
          <w:sz w:val="28"/>
        </w:rPr>
        <w:t>
      124 Облыстық, республикалық маңызы бар қалалардың, астананың бюджеттерінен берілетін нысаналы трансферттердің есебінен әлеуметтік, табиғи және техногендік сипаттағы төтенше жағдайлардың салдарын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сондай-ақ Қазақстан Республикасы Президентінің тапсырмасы бойынша даму шығыстарына іс-шаралар өткізу</w:t>
      </w:r>
    </w:p>
    <w:bookmarkEnd w:id="56"/>
    <w:bookmarkStart w:name="z63" w:id="57"/>
    <w:p>
      <w:pPr>
        <w:spacing w:after="0"/>
        <w:ind w:left="0"/>
        <w:jc w:val="both"/>
      </w:pPr>
      <w:r>
        <w:rPr>
          <w:rFonts w:ascii="Times New Roman"/>
          <w:b w:val="false"/>
          <w:i w:val="false"/>
          <w:color w:val="000000"/>
          <w:sz w:val="28"/>
        </w:rPr>
        <w:t>
      139 Қазақстан Республикасы Үкіметінің шұғыл шығындарға арналған резервінің есебінен дамуға бағытталған іс-шаралар өткізу</w:t>
      </w:r>
    </w:p>
    <w:bookmarkEnd w:id="57"/>
    <w:bookmarkStart w:name="z64" w:id="58"/>
    <w:p>
      <w:pPr>
        <w:spacing w:after="0"/>
        <w:ind w:left="0"/>
        <w:jc w:val="both"/>
      </w:pPr>
      <w:r>
        <w:rPr>
          <w:rFonts w:ascii="Times New Roman"/>
          <w:b w:val="false"/>
          <w:i w:val="false"/>
          <w:color w:val="000000"/>
          <w:sz w:val="28"/>
        </w:rPr>
        <w:t>
      148 Қазақстан Республикасы Үкіметінің төтенше резерві есебінен дамуға бағытталған іс-шаралар өткізу</w:t>
      </w:r>
    </w:p>
    <w:bookmarkEnd w:id="58"/>
    <w:bookmarkStart w:name="z65" w:id="59"/>
    <w:p>
      <w:pPr>
        <w:spacing w:after="0"/>
        <w:ind w:left="0"/>
        <w:jc w:val="both"/>
      </w:pPr>
      <w:r>
        <w:rPr>
          <w:rFonts w:ascii="Times New Roman"/>
          <w:b w:val="false"/>
          <w:i w:val="false"/>
          <w:color w:val="000000"/>
          <w:sz w:val="28"/>
        </w:rPr>
        <w:t>
      165 Қазақстан Республикасы Президентінің бастамаларына арналған резервінің есебінен ағымды іс-шаралар өткізу</w:t>
      </w:r>
    </w:p>
    <w:bookmarkEnd w:id="59"/>
    <w:bookmarkStart w:name="z66" w:id="60"/>
    <w:p>
      <w:pPr>
        <w:spacing w:after="0"/>
        <w:ind w:left="0"/>
        <w:jc w:val="both"/>
      </w:pPr>
      <w:r>
        <w:rPr>
          <w:rFonts w:ascii="Times New Roman"/>
          <w:b w:val="false"/>
          <w:i w:val="false"/>
          <w:color w:val="000000"/>
          <w:sz w:val="28"/>
        </w:rPr>
        <w:t>
      166 Қазақстан Республикасы Президентінің бастамаларына арналған резервінің есебінен заңды тұлғалардың жарғылық капиталын қалыптастыру немесе ұлғайту</w:t>
      </w:r>
    </w:p>
    <w:bookmarkEnd w:id="60"/>
    <w:bookmarkStart w:name="z67" w:id="61"/>
    <w:p>
      <w:pPr>
        <w:spacing w:after="0"/>
        <w:ind w:left="0"/>
        <w:jc w:val="both"/>
      </w:pPr>
      <w:r>
        <w:rPr>
          <w:rFonts w:ascii="Times New Roman"/>
          <w:b w:val="false"/>
          <w:i w:val="false"/>
          <w:color w:val="000000"/>
          <w:sz w:val="28"/>
        </w:rPr>
        <w:t>
      167 Қазақстан Республикасы Президентінің бастамаларына арналған резервінің есебінен бюджеттік инвестициялық жобаларды іске асыру";</w:t>
      </w:r>
    </w:p>
    <w:bookmarkEnd w:id="61"/>
    <w:bookmarkStart w:name="z68" w:id="62"/>
    <w:p>
      <w:pPr>
        <w:spacing w:after="0"/>
        <w:ind w:left="0"/>
        <w:jc w:val="both"/>
      </w:pPr>
      <w:r>
        <w:rPr>
          <w:rFonts w:ascii="Times New Roman"/>
          <w:b w:val="false"/>
          <w:i w:val="false"/>
          <w:color w:val="000000"/>
          <w:sz w:val="28"/>
        </w:rPr>
        <w:t>
      мынадай мазмұндағы 001, 005, 006, 011, 100, 106, 107, 108, 109, 115, 118, 123, 124, 139, 148, 165, 166 және 167 бюджеттік бағдарламалары бар 516 бюджеттік бағдарламалар әкімшісімен толықтырылсын:</w:t>
      </w:r>
    </w:p>
    <w:bookmarkEnd w:id="62"/>
    <w:bookmarkStart w:name="z69" w:id="63"/>
    <w:p>
      <w:pPr>
        <w:spacing w:after="0"/>
        <w:ind w:left="0"/>
        <w:jc w:val="both"/>
      </w:pPr>
      <w:r>
        <w:rPr>
          <w:rFonts w:ascii="Times New Roman"/>
          <w:b w:val="false"/>
          <w:i w:val="false"/>
          <w:color w:val="000000"/>
          <w:sz w:val="28"/>
        </w:rPr>
        <w:t>
      "516 Республикалық маңызы бар қаланың, астананың жұмылдыру дайындығы және аумақтық қорғаныс басқармасы</w:t>
      </w:r>
    </w:p>
    <w:bookmarkEnd w:id="63"/>
    <w:bookmarkStart w:name="z70" w:id="64"/>
    <w:p>
      <w:pPr>
        <w:spacing w:after="0"/>
        <w:ind w:left="0"/>
        <w:jc w:val="both"/>
      </w:pPr>
      <w:r>
        <w:rPr>
          <w:rFonts w:ascii="Times New Roman"/>
          <w:b w:val="false"/>
          <w:i w:val="false"/>
          <w:color w:val="000000"/>
          <w:sz w:val="28"/>
        </w:rPr>
        <w:t>
      001 Жергілікті деңгейде жұмылдыру дайындығы және аумақтық қорғаныс саласындағы мемлекеттік саясатты іске асыру жөніндегі қызметтер</w:t>
      </w:r>
    </w:p>
    <w:bookmarkEnd w:id="64"/>
    <w:bookmarkStart w:name="z71" w:id="65"/>
    <w:p>
      <w:pPr>
        <w:spacing w:after="0"/>
        <w:ind w:left="0"/>
        <w:jc w:val="both"/>
      </w:pPr>
      <w:r>
        <w:rPr>
          <w:rFonts w:ascii="Times New Roman"/>
          <w:b w:val="false"/>
          <w:i w:val="false"/>
          <w:color w:val="000000"/>
          <w:sz w:val="28"/>
        </w:rPr>
        <w:t>
      005 Жұмылдыру дайындығы және республикалық маңызы бар қаланы, астананы жұмылдыру</w:t>
      </w:r>
    </w:p>
    <w:bookmarkEnd w:id="65"/>
    <w:bookmarkStart w:name="z72" w:id="66"/>
    <w:p>
      <w:pPr>
        <w:spacing w:after="0"/>
        <w:ind w:left="0"/>
        <w:jc w:val="both"/>
      </w:pPr>
      <w:r>
        <w:rPr>
          <w:rFonts w:ascii="Times New Roman"/>
          <w:b w:val="false"/>
          <w:i w:val="false"/>
          <w:color w:val="000000"/>
          <w:sz w:val="28"/>
        </w:rPr>
        <w:t>
      006 Республикалық маңызы бар қалалар, астана ауқымындағы төтенше жағдайлардың алдын-алу және оларды жою</w:t>
      </w:r>
    </w:p>
    <w:bookmarkEnd w:id="66"/>
    <w:bookmarkStart w:name="z73" w:id="67"/>
    <w:p>
      <w:pPr>
        <w:spacing w:after="0"/>
        <w:ind w:left="0"/>
        <w:jc w:val="both"/>
      </w:pPr>
      <w:r>
        <w:rPr>
          <w:rFonts w:ascii="Times New Roman"/>
          <w:b w:val="false"/>
          <w:i w:val="false"/>
          <w:color w:val="000000"/>
          <w:sz w:val="28"/>
        </w:rPr>
        <w:t>
      011 Мемлекеттік органның күрделі шығыстары</w:t>
      </w:r>
    </w:p>
    <w:bookmarkEnd w:id="67"/>
    <w:bookmarkStart w:name="z74" w:id="68"/>
    <w:p>
      <w:pPr>
        <w:spacing w:after="0"/>
        <w:ind w:left="0"/>
        <w:jc w:val="both"/>
      </w:pPr>
      <w:r>
        <w:rPr>
          <w:rFonts w:ascii="Times New Roman"/>
          <w:b w:val="false"/>
          <w:i w:val="false"/>
          <w:color w:val="000000"/>
          <w:sz w:val="28"/>
        </w:rPr>
        <w:t>
      100 Қазақстан Республикасы Үкіметінің төтенше резерві есебінен ағымды іс-шаралар өткізу</w:t>
      </w:r>
    </w:p>
    <w:bookmarkEnd w:id="68"/>
    <w:bookmarkStart w:name="z75" w:id="69"/>
    <w:p>
      <w:pPr>
        <w:spacing w:after="0"/>
        <w:ind w:left="0"/>
        <w:jc w:val="both"/>
      </w:pPr>
      <w:r>
        <w:rPr>
          <w:rFonts w:ascii="Times New Roman"/>
          <w:b w:val="false"/>
          <w:i w:val="false"/>
          <w:color w:val="000000"/>
          <w:sz w:val="28"/>
        </w:rPr>
        <w:t>
      106 Әлеуметтік, табиғи және техногендік сипаттағы төтенше жағдайларды жою үшін жергілікті атқарушы органның төтенше резерві есебінен іс-шаралар өткізу</w:t>
      </w:r>
    </w:p>
    <w:bookmarkEnd w:id="69"/>
    <w:bookmarkStart w:name="z76" w:id="70"/>
    <w:p>
      <w:pPr>
        <w:spacing w:after="0"/>
        <w:ind w:left="0"/>
        <w:jc w:val="both"/>
      </w:pPr>
      <w:r>
        <w:rPr>
          <w:rFonts w:ascii="Times New Roman"/>
          <w:b w:val="false"/>
          <w:i w:val="false"/>
          <w:color w:val="000000"/>
          <w:sz w:val="28"/>
        </w:rPr>
        <w:t>
      107 Жергілікті атқарушы органның шұғыл шығындарға арналған резервінің есебінен іс-шаралар өткізу</w:t>
      </w:r>
    </w:p>
    <w:bookmarkEnd w:id="70"/>
    <w:bookmarkStart w:name="z77" w:id="71"/>
    <w:p>
      <w:pPr>
        <w:spacing w:after="0"/>
        <w:ind w:left="0"/>
        <w:jc w:val="both"/>
      </w:pPr>
      <w:r>
        <w:rPr>
          <w:rFonts w:ascii="Times New Roman"/>
          <w:b w:val="false"/>
          <w:i w:val="false"/>
          <w:color w:val="000000"/>
          <w:sz w:val="28"/>
        </w:rPr>
        <w:t>
      108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bookmarkEnd w:id="71"/>
    <w:bookmarkStart w:name="z78" w:id="72"/>
    <w:p>
      <w:pPr>
        <w:spacing w:after="0"/>
        <w:ind w:left="0"/>
        <w:jc w:val="both"/>
      </w:pPr>
      <w:r>
        <w:rPr>
          <w:rFonts w:ascii="Times New Roman"/>
          <w:b w:val="false"/>
          <w:i w:val="false"/>
          <w:color w:val="000000"/>
          <w:sz w:val="28"/>
        </w:rPr>
        <w:t>
      109 Қазақстан Республикасы Үкіметінің шұғыл шығындарға арналған резервінің есебінен ағымды іс-шаралар өткізу</w:t>
      </w:r>
    </w:p>
    <w:bookmarkEnd w:id="72"/>
    <w:bookmarkStart w:name="z79" w:id="73"/>
    <w:p>
      <w:pPr>
        <w:spacing w:after="0"/>
        <w:ind w:left="0"/>
        <w:jc w:val="both"/>
      </w:pPr>
      <w:r>
        <w:rPr>
          <w:rFonts w:ascii="Times New Roman"/>
          <w:b w:val="false"/>
          <w:i w:val="false"/>
          <w:color w:val="000000"/>
          <w:sz w:val="28"/>
        </w:rPr>
        <w:t>
      115 Жергілікті атқарушы органы резервінің қаражаты есебінен соттардың шешімдері бойынша жергілікті атқарушы органдардың міндеттемелерін орындау</w:t>
      </w:r>
    </w:p>
    <w:bookmarkEnd w:id="73"/>
    <w:bookmarkStart w:name="z80" w:id="74"/>
    <w:p>
      <w:pPr>
        <w:spacing w:after="0"/>
        <w:ind w:left="0"/>
        <w:jc w:val="both"/>
      </w:pPr>
      <w:r>
        <w:rPr>
          <w:rFonts w:ascii="Times New Roman"/>
          <w:b w:val="false"/>
          <w:i w:val="false"/>
          <w:color w:val="000000"/>
          <w:sz w:val="28"/>
        </w:rPr>
        <w:t>
      118 Қазақстан Республикасы Үкіметінің табиғи және техногендік сипаттағы төтенше жағдайларды жою кезінде халықтың тіршілігін қамтамасыз етуге арналған резервінің есебінен іс-шаралар өткізу</w:t>
      </w:r>
    </w:p>
    <w:bookmarkEnd w:id="74"/>
    <w:bookmarkStart w:name="z81" w:id="75"/>
    <w:p>
      <w:pPr>
        <w:spacing w:after="0"/>
        <w:ind w:left="0"/>
        <w:jc w:val="both"/>
      </w:pPr>
      <w:r>
        <w:rPr>
          <w:rFonts w:ascii="Times New Roman"/>
          <w:b w:val="false"/>
          <w:i w:val="false"/>
          <w:color w:val="000000"/>
          <w:sz w:val="28"/>
        </w:rPr>
        <w:t>
      123 Облыстық, республикалық маңызы бар қалалардың, астананың бюджеттерінен берілетін нысаналы трансферттердің есебінен әлеуметтік, табиғи және техногендік сипаттағы төтенше жағдайлардың салдарын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сондай-ақ Қазақстан Республикасы Президентінің тапсырмасы бойынша ағымдағы шығыстарға іс-шаралар өткізу</w:t>
      </w:r>
    </w:p>
    <w:bookmarkEnd w:id="75"/>
    <w:bookmarkStart w:name="z82" w:id="76"/>
    <w:p>
      <w:pPr>
        <w:spacing w:after="0"/>
        <w:ind w:left="0"/>
        <w:jc w:val="both"/>
      </w:pPr>
      <w:r>
        <w:rPr>
          <w:rFonts w:ascii="Times New Roman"/>
          <w:b w:val="false"/>
          <w:i w:val="false"/>
          <w:color w:val="000000"/>
          <w:sz w:val="28"/>
        </w:rPr>
        <w:t>
      124 Облыстық, республикалық маңызы бар қалалардың, астананың бюджеттерінен берілетін нысаналы трансферттердің есебінен әлеуметтік, табиғи және техногендік сипаттағы төтенше жағдайлардың салдарын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сондай-ақ Қазақстан Республикасы Президентінің тапсырмасы бойынша даму шығыстарына іс-шаралар өткізу</w:t>
      </w:r>
    </w:p>
    <w:bookmarkEnd w:id="76"/>
    <w:bookmarkStart w:name="z83" w:id="77"/>
    <w:p>
      <w:pPr>
        <w:spacing w:after="0"/>
        <w:ind w:left="0"/>
        <w:jc w:val="both"/>
      </w:pPr>
      <w:r>
        <w:rPr>
          <w:rFonts w:ascii="Times New Roman"/>
          <w:b w:val="false"/>
          <w:i w:val="false"/>
          <w:color w:val="000000"/>
          <w:sz w:val="28"/>
        </w:rPr>
        <w:t>
      139 Қазақстан Республикасы Үкіметінің шұғыл шығындарға арналған резервінің есебінен дамуға бағытталған іс-шаралар өткізу</w:t>
      </w:r>
    </w:p>
    <w:bookmarkEnd w:id="77"/>
    <w:bookmarkStart w:name="z84" w:id="78"/>
    <w:p>
      <w:pPr>
        <w:spacing w:after="0"/>
        <w:ind w:left="0"/>
        <w:jc w:val="both"/>
      </w:pPr>
      <w:r>
        <w:rPr>
          <w:rFonts w:ascii="Times New Roman"/>
          <w:b w:val="false"/>
          <w:i w:val="false"/>
          <w:color w:val="000000"/>
          <w:sz w:val="28"/>
        </w:rPr>
        <w:t>
      148 Қазақстан Республикасы Үкіметінің төтенше резерві есебінен дамуға бағытталған іс-шаралар өткізу</w:t>
      </w:r>
    </w:p>
    <w:bookmarkEnd w:id="78"/>
    <w:bookmarkStart w:name="z85" w:id="79"/>
    <w:p>
      <w:pPr>
        <w:spacing w:after="0"/>
        <w:ind w:left="0"/>
        <w:jc w:val="both"/>
      </w:pPr>
      <w:r>
        <w:rPr>
          <w:rFonts w:ascii="Times New Roman"/>
          <w:b w:val="false"/>
          <w:i w:val="false"/>
          <w:color w:val="000000"/>
          <w:sz w:val="28"/>
        </w:rPr>
        <w:t>
      165 Қазақстан Республикасы Президентінің бастамаларына арналған резервінің есебінен ағымды іс-шаралар өткізу</w:t>
      </w:r>
    </w:p>
    <w:bookmarkEnd w:id="79"/>
    <w:bookmarkStart w:name="z86" w:id="80"/>
    <w:p>
      <w:pPr>
        <w:spacing w:after="0"/>
        <w:ind w:left="0"/>
        <w:jc w:val="both"/>
      </w:pPr>
      <w:r>
        <w:rPr>
          <w:rFonts w:ascii="Times New Roman"/>
          <w:b w:val="false"/>
          <w:i w:val="false"/>
          <w:color w:val="000000"/>
          <w:sz w:val="28"/>
        </w:rPr>
        <w:t>
      166 Қазақстан Республикасы Президентінің бастамаларына арналған резервінің есебінен заңды тұлғалардың жарғылық капиталын қалыптастыру немесе ұлғайту</w:t>
      </w:r>
    </w:p>
    <w:bookmarkEnd w:id="80"/>
    <w:bookmarkStart w:name="z87" w:id="81"/>
    <w:p>
      <w:pPr>
        <w:spacing w:after="0"/>
        <w:ind w:left="0"/>
        <w:jc w:val="both"/>
      </w:pPr>
      <w:r>
        <w:rPr>
          <w:rFonts w:ascii="Times New Roman"/>
          <w:b w:val="false"/>
          <w:i w:val="false"/>
          <w:color w:val="000000"/>
          <w:sz w:val="28"/>
        </w:rPr>
        <w:t>
      167 Қазақстан Республикасы Президентінің бастамаларына арналған резервінің есебінен бюджеттік инвестициялық жобаларды іске асыру";</w:t>
      </w:r>
    </w:p>
    <w:bookmarkEnd w:id="81"/>
    <w:bookmarkStart w:name="z88" w:id="82"/>
    <w:p>
      <w:pPr>
        <w:spacing w:after="0"/>
        <w:ind w:left="0"/>
        <w:jc w:val="both"/>
      </w:pPr>
      <w:r>
        <w:rPr>
          <w:rFonts w:ascii="Times New Roman"/>
          <w:b w:val="false"/>
          <w:i w:val="false"/>
          <w:color w:val="000000"/>
          <w:sz w:val="28"/>
        </w:rPr>
        <w:t>
      мынадай мазмұндағы 001, 005, 006, 011, 100, 102, 103, 106, 107, 108 және 109 бюджеттік бағдарламалары бар 767 бюджеттік бағдарламалар әкімшісімен толықтырылсын:</w:t>
      </w:r>
    </w:p>
    <w:bookmarkEnd w:id="82"/>
    <w:bookmarkStart w:name="z89" w:id="83"/>
    <w:p>
      <w:pPr>
        <w:spacing w:after="0"/>
        <w:ind w:left="0"/>
        <w:jc w:val="both"/>
      </w:pPr>
      <w:r>
        <w:rPr>
          <w:rFonts w:ascii="Times New Roman"/>
          <w:b w:val="false"/>
          <w:i w:val="false"/>
          <w:color w:val="000000"/>
          <w:sz w:val="28"/>
        </w:rPr>
        <w:t>
      "767 Облыстың жұмылдыру даярлығы, аумақтық қорғаныс және азаматтық қорғау басқармасы</w:t>
      </w:r>
    </w:p>
    <w:bookmarkEnd w:id="83"/>
    <w:bookmarkStart w:name="z90" w:id="84"/>
    <w:p>
      <w:pPr>
        <w:spacing w:after="0"/>
        <w:ind w:left="0"/>
        <w:jc w:val="both"/>
      </w:pPr>
      <w:r>
        <w:rPr>
          <w:rFonts w:ascii="Times New Roman"/>
          <w:b w:val="false"/>
          <w:i w:val="false"/>
          <w:color w:val="000000"/>
          <w:sz w:val="28"/>
        </w:rPr>
        <w:t>
      001 Жергілікті деңгейде жұмылдыру даярлығы, аумақтық қорғаныс және азаматтық қорғау саласындағы мемлекеттік саясатты іске асыру жөніндегі қызметтер</w:t>
      </w:r>
    </w:p>
    <w:bookmarkEnd w:id="84"/>
    <w:bookmarkStart w:name="z91" w:id="85"/>
    <w:p>
      <w:pPr>
        <w:spacing w:after="0"/>
        <w:ind w:left="0"/>
        <w:jc w:val="both"/>
      </w:pPr>
      <w:r>
        <w:rPr>
          <w:rFonts w:ascii="Times New Roman"/>
          <w:b w:val="false"/>
          <w:i w:val="false"/>
          <w:color w:val="000000"/>
          <w:sz w:val="28"/>
        </w:rPr>
        <w:t>
      005 Облыстық ауқымдағы жұмылдыру дайындығы және жұмылдыру</w:t>
      </w:r>
    </w:p>
    <w:bookmarkEnd w:id="85"/>
    <w:bookmarkStart w:name="z92" w:id="86"/>
    <w:p>
      <w:pPr>
        <w:spacing w:after="0"/>
        <w:ind w:left="0"/>
        <w:jc w:val="both"/>
      </w:pPr>
      <w:r>
        <w:rPr>
          <w:rFonts w:ascii="Times New Roman"/>
          <w:b w:val="false"/>
          <w:i w:val="false"/>
          <w:color w:val="000000"/>
          <w:sz w:val="28"/>
        </w:rPr>
        <w:t>
      006 Облыстық ауқымдағы төтенше жағдайлардың алдын алу және жою</w:t>
      </w:r>
    </w:p>
    <w:bookmarkEnd w:id="86"/>
    <w:bookmarkStart w:name="z93" w:id="87"/>
    <w:p>
      <w:pPr>
        <w:spacing w:after="0"/>
        <w:ind w:left="0"/>
        <w:jc w:val="both"/>
      </w:pPr>
      <w:r>
        <w:rPr>
          <w:rFonts w:ascii="Times New Roman"/>
          <w:b w:val="false"/>
          <w:i w:val="false"/>
          <w:color w:val="000000"/>
          <w:sz w:val="28"/>
        </w:rPr>
        <w:t>
      011 Мемлекеттік органның күрделі шығыстары</w:t>
      </w:r>
    </w:p>
    <w:bookmarkEnd w:id="87"/>
    <w:bookmarkStart w:name="z94" w:id="88"/>
    <w:p>
      <w:pPr>
        <w:spacing w:after="0"/>
        <w:ind w:left="0"/>
        <w:jc w:val="both"/>
      </w:pPr>
      <w:r>
        <w:rPr>
          <w:rFonts w:ascii="Times New Roman"/>
          <w:b w:val="false"/>
          <w:i w:val="false"/>
          <w:color w:val="000000"/>
          <w:sz w:val="28"/>
        </w:rPr>
        <w:t>
      100 Қазақстан Республикасы Үкіметінің төтенше резерві есебінен ағымды іс-шаралар өткізу</w:t>
      </w:r>
    </w:p>
    <w:bookmarkEnd w:id="88"/>
    <w:bookmarkStart w:name="z95" w:id="89"/>
    <w:p>
      <w:pPr>
        <w:spacing w:after="0"/>
        <w:ind w:left="0"/>
        <w:jc w:val="both"/>
      </w:pPr>
      <w:r>
        <w:rPr>
          <w:rFonts w:ascii="Times New Roman"/>
          <w:b w:val="false"/>
          <w:i w:val="false"/>
          <w:color w:val="000000"/>
          <w:sz w:val="28"/>
        </w:rPr>
        <w:t>
      102 Қазақстан Республикасы Үкіметінің төтенше резерві есебінен іс-шаралар өткізуге арналған мемлекеттік басқарудың басқа деңгейлеріне берілетін ағымдағы нысаналы трансферттер</w:t>
      </w:r>
    </w:p>
    <w:bookmarkEnd w:id="89"/>
    <w:bookmarkStart w:name="z96" w:id="90"/>
    <w:p>
      <w:pPr>
        <w:spacing w:after="0"/>
        <w:ind w:left="0"/>
        <w:jc w:val="both"/>
      </w:pPr>
      <w:r>
        <w:rPr>
          <w:rFonts w:ascii="Times New Roman"/>
          <w:b w:val="false"/>
          <w:i w:val="false"/>
          <w:color w:val="000000"/>
          <w:sz w:val="28"/>
        </w:rPr>
        <w:t>
      103 Жергілікті атқарушы органның шұғыл шығындарға арналған резервінің есебінен іс-шаралар өткізуге арналған мемлекеттік басқарудың басқа деңгейлеріне берілетін трансферттер</w:t>
      </w:r>
    </w:p>
    <w:bookmarkEnd w:id="90"/>
    <w:bookmarkStart w:name="z97" w:id="91"/>
    <w:p>
      <w:pPr>
        <w:spacing w:after="0"/>
        <w:ind w:left="0"/>
        <w:jc w:val="both"/>
      </w:pPr>
      <w:r>
        <w:rPr>
          <w:rFonts w:ascii="Times New Roman"/>
          <w:b w:val="false"/>
          <w:i w:val="false"/>
          <w:color w:val="000000"/>
          <w:sz w:val="28"/>
        </w:rPr>
        <w:t>
      106 Әлеуметтік, табиғи және техногендік сипаттағы төтенше жағдайларды жою үшін жергілікті атқарушы органның төтенше резерві есебінен іс-шаралар өткізу</w:t>
      </w:r>
    </w:p>
    <w:bookmarkEnd w:id="91"/>
    <w:bookmarkStart w:name="z98" w:id="92"/>
    <w:p>
      <w:pPr>
        <w:spacing w:after="0"/>
        <w:ind w:left="0"/>
        <w:jc w:val="both"/>
      </w:pPr>
      <w:r>
        <w:rPr>
          <w:rFonts w:ascii="Times New Roman"/>
          <w:b w:val="false"/>
          <w:i w:val="false"/>
          <w:color w:val="000000"/>
          <w:sz w:val="28"/>
        </w:rPr>
        <w:t>
      107 Жергілікті атқарушы органның шұғыл шығындарға арналған резервінің есебінен іс-шаралар өткізу</w:t>
      </w:r>
    </w:p>
    <w:bookmarkEnd w:id="92"/>
    <w:bookmarkStart w:name="z99" w:id="93"/>
    <w:p>
      <w:pPr>
        <w:spacing w:after="0"/>
        <w:ind w:left="0"/>
        <w:jc w:val="both"/>
      </w:pPr>
      <w:r>
        <w:rPr>
          <w:rFonts w:ascii="Times New Roman"/>
          <w:b w:val="false"/>
          <w:i w:val="false"/>
          <w:color w:val="000000"/>
          <w:sz w:val="28"/>
        </w:rPr>
        <w:t>
      108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bookmarkEnd w:id="93"/>
    <w:bookmarkStart w:name="z100" w:id="94"/>
    <w:p>
      <w:pPr>
        <w:spacing w:after="0"/>
        <w:ind w:left="0"/>
        <w:jc w:val="both"/>
      </w:pPr>
      <w:r>
        <w:rPr>
          <w:rFonts w:ascii="Times New Roman"/>
          <w:b w:val="false"/>
          <w:i w:val="false"/>
          <w:color w:val="000000"/>
          <w:sz w:val="28"/>
        </w:rPr>
        <w:t>
      109 Қазақстан Республикасы Үкіметінің шұғыл шығындарға арналған резервінің есебінен ағымды іс-шаралар өткізу";</w:t>
      </w:r>
    </w:p>
    <w:bookmarkEnd w:id="94"/>
    <w:bookmarkStart w:name="z101" w:id="95"/>
    <w:p>
      <w:pPr>
        <w:spacing w:after="0"/>
        <w:ind w:left="0"/>
        <w:jc w:val="both"/>
      </w:pPr>
      <w:r>
        <w:rPr>
          <w:rFonts w:ascii="Times New Roman"/>
          <w:b w:val="false"/>
          <w:i w:val="false"/>
          <w:color w:val="000000"/>
          <w:sz w:val="28"/>
        </w:rPr>
        <w:t>
      мынадай мазмұндағы 011, 015 және 032 бюджеттік кіші бағдарламалары бар 113 және 114 бюджеттік бағдарламаларымен толықтырылсын:</w:t>
      </w:r>
    </w:p>
    <w:bookmarkEnd w:id="95"/>
    <w:bookmarkStart w:name="z102" w:id="96"/>
    <w:p>
      <w:pPr>
        <w:spacing w:after="0"/>
        <w:ind w:left="0"/>
        <w:jc w:val="both"/>
      </w:pPr>
      <w:r>
        <w:rPr>
          <w:rFonts w:ascii="Times New Roman"/>
          <w:b w:val="false"/>
          <w:i w:val="false"/>
          <w:color w:val="000000"/>
          <w:sz w:val="28"/>
        </w:rPr>
        <w:t>
      "113 Төменгі тұрған бюджеттерге берілетін нысаналы ағымдағы трансферттер</w:t>
      </w:r>
    </w:p>
    <w:bookmarkEnd w:id="96"/>
    <w:bookmarkStart w:name="z103" w:id="97"/>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97"/>
    <w:bookmarkStart w:name="z104" w:id="98"/>
    <w:p>
      <w:pPr>
        <w:spacing w:after="0"/>
        <w:ind w:left="0"/>
        <w:jc w:val="both"/>
      </w:pPr>
      <w:r>
        <w:rPr>
          <w:rFonts w:ascii="Times New Roman"/>
          <w:b w:val="false"/>
          <w:i w:val="false"/>
          <w:color w:val="000000"/>
          <w:sz w:val="28"/>
        </w:rPr>
        <w:t>
      015 Жергілікті бюджет қаражаты есебінен</w:t>
      </w:r>
    </w:p>
    <w:bookmarkEnd w:id="98"/>
    <w:bookmarkStart w:name="z105" w:id="99"/>
    <w:p>
      <w:pPr>
        <w:spacing w:after="0"/>
        <w:ind w:left="0"/>
        <w:jc w:val="both"/>
      </w:pPr>
      <w:r>
        <w:rPr>
          <w:rFonts w:ascii="Times New Roman"/>
          <w:b w:val="false"/>
          <w:i w:val="false"/>
          <w:color w:val="000000"/>
          <w:sz w:val="28"/>
        </w:rPr>
        <w:t>
      032 Қазақстан Республикасының Ұлттық қорынан берілетін нысаналы трансферт есебінен</w:t>
      </w:r>
    </w:p>
    <w:bookmarkEnd w:id="99"/>
    <w:bookmarkStart w:name="z106" w:id="100"/>
    <w:p>
      <w:pPr>
        <w:spacing w:after="0"/>
        <w:ind w:left="0"/>
        <w:jc w:val="both"/>
      </w:pPr>
      <w:r>
        <w:rPr>
          <w:rFonts w:ascii="Times New Roman"/>
          <w:b w:val="false"/>
          <w:i w:val="false"/>
          <w:color w:val="000000"/>
          <w:sz w:val="28"/>
        </w:rPr>
        <w:t>
      114 Төменгі тұрған бюджеттерге берілетін нысаналы даму трансферттері</w:t>
      </w:r>
    </w:p>
    <w:bookmarkEnd w:id="100"/>
    <w:bookmarkStart w:name="z107" w:id="101"/>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101"/>
    <w:bookmarkStart w:name="z108" w:id="102"/>
    <w:p>
      <w:pPr>
        <w:spacing w:after="0"/>
        <w:ind w:left="0"/>
        <w:jc w:val="both"/>
      </w:pPr>
      <w:r>
        <w:rPr>
          <w:rFonts w:ascii="Times New Roman"/>
          <w:b w:val="false"/>
          <w:i w:val="false"/>
          <w:color w:val="000000"/>
          <w:sz w:val="28"/>
        </w:rPr>
        <w:t>
      015 Жергілікті бюджет қаражаты есебінен</w:t>
      </w:r>
    </w:p>
    <w:bookmarkEnd w:id="102"/>
    <w:bookmarkStart w:name="z109" w:id="103"/>
    <w:p>
      <w:pPr>
        <w:spacing w:after="0"/>
        <w:ind w:left="0"/>
        <w:jc w:val="both"/>
      </w:pPr>
      <w:r>
        <w:rPr>
          <w:rFonts w:ascii="Times New Roman"/>
          <w:b w:val="false"/>
          <w:i w:val="false"/>
          <w:color w:val="000000"/>
          <w:sz w:val="28"/>
        </w:rPr>
        <w:t>
      032 Қазақстан Республикасының Ұлттық қорынан берілетін нысаналы трансферт есебінен";</w:t>
      </w:r>
    </w:p>
    <w:bookmarkEnd w:id="103"/>
    <w:bookmarkStart w:name="z110" w:id="104"/>
    <w:p>
      <w:pPr>
        <w:spacing w:after="0"/>
        <w:ind w:left="0"/>
        <w:jc w:val="both"/>
      </w:pPr>
      <w:r>
        <w:rPr>
          <w:rFonts w:ascii="Times New Roman"/>
          <w:b w:val="false"/>
          <w:i w:val="false"/>
          <w:color w:val="000000"/>
          <w:sz w:val="28"/>
        </w:rPr>
        <w:t>
      мынадай мазмұндағы 115, 116, 117, 118, 121, 123, 124, 125, 126, 133, 139, 148, 149, 165, 166, 167, 168 және 169 бюджеттік бағдарламаларымен толықтырылсын:</w:t>
      </w:r>
    </w:p>
    <w:bookmarkEnd w:id="104"/>
    <w:bookmarkStart w:name="z111" w:id="105"/>
    <w:p>
      <w:pPr>
        <w:spacing w:after="0"/>
        <w:ind w:left="0"/>
        <w:jc w:val="both"/>
      </w:pPr>
      <w:r>
        <w:rPr>
          <w:rFonts w:ascii="Times New Roman"/>
          <w:b w:val="false"/>
          <w:i w:val="false"/>
          <w:color w:val="000000"/>
          <w:sz w:val="28"/>
        </w:rPr>
        <w:t>
      "115 Жергілікті атқарушы органы резервінің қаражаты есебінен соттардың шешімдері бойынша жергілікті атқарушы органдардың міндеттемелерін орындау</w:t>
      </w:r>
    </w:p>
    <w:bookmarkEnd w:id="105"/>
    <w:bookmarkStart w:name="z112" w:id="106"/>
    <w:p>
      <w:pPr>
        <w:spacing w:after="0"/>
        <w:ind w:left="0"/>
        <w:jc w:val="both"/>
      </w:pPr>
      <w:r>
        <w:rPr>
          <w:rFonts w:ascii="Times New Roman"/>
          <w:b w:val="false"/>
          <w:i w:val="false"/>
          <w:color w:val="000000"/>
          <w:sz w:val="28"/>
        </w:rPr>
        <w:t>
      116 Қазақстан Республикасы Үкіметінің шұғыл шығындарға арналған резервінің есебінен іс-шаралар өткізуге арналған мемлекеттік басқарудың басқа деңгейлеріне берілетін ағымдағы нысаналы трансферттер</w:t>
      </w:r>
    </w:p>
    <w:bookmarkEnd w:id="106"/>
    <w:bookmarkStart w:name="z113" w:id="107"/>
    <w:p>
      <w:pPr>
        <w:spacing w:after="0"/>
        <w:ind w:left="0"/>
        <w:jc w:val="both"/>
      </w:pPr>
      <w:r>
        <w:rPr>
          <w:rFonts w:ascii="Times New Roman"/>
          <w:b w:val="false"/>
          <w:i w:val="false"/>
          <w:color w:val="000000"/>
          <w:sz w:val="28"/>
        </w:rPr>
        <w:t>
      117 Қазақстан Республикасы Үкіметінің табиғи және техногендік сипаттағы төтенше жағдайларды жою кезінде халықтың тіршілігін қамтамасыз етуге арналған резервінің есебінен іс-шаралар өткізуге арналған мемлекеттік басқарудың басқа деңгейлеріне берілетін трансферттер</w:t>
      </w:r>
    </w:p>
    <w:bookmarkEnd w:id="107"/>
    <w:bookmarkStart w:name="z114" w:id="108"/>
    <w:p>
      <w:pPr>
        <w:spacing w:after="0"/>
        <w:ind w:left="0"/>
        <w:jc w:val="both"/>
      </w:pPr>
      <w:r>
        <w:rPr>
          <w:rFonts w:ascii="Times New Roman"/>
          <w:b w:val="false"/>
          <w:i w:val="false"/>
          <w:color w:val="000000"/>
          <w:sz w:val="28"/>
        </w:rPr>
        <w:t>
      118 Қазақстан Республикасы Үкіметінің табиғи және техногендік сипаттағы төтенше жағдайларды жою кезінде халықтың тіршілігін қамтамасыз етуге арналған резервінің есебінен іс-шаралар өткізу</w:t>
      </w:r>
    </w:p>
    <w:bookmarkEnd w:id="108"/>
    <w:bookmarkStart w:name="z115" w:id="109"/>
    <w:p>
      <w:pPr>
        <w:spacing w:after="0"/>
        <w:ind w:left="0"/>
        <w:jc w:val="both"/>
      </w:pPr>
      <w:r>
        <w:rPr>
          <w:rFonts w:ascii="Times New Roman"/>
          <w:b w:val="false"/>
          <w:i w:val="false"/>
          <w:color w:val="000000"/>
          <w:sz w:val="28"/>
        </w:rPr>
        <w:t>
      121 Әлеуметтік, табиғи және техногендік сипаттағы төтенше жағдайларды жою үшін жергілікті атқарушы органның төтенше резерві есебінен іс-шаралар өткізуге арналған мемлекеттік басқарудың басқа деңгейлеріне берілетін трансферттер</w:t>
      </w:r>
    </w:p>
    <w:bookmarkEnd w:id="109"/>
    <w:bookmarkStart w:name="z116" w:id="110"/>
    <w:p>
      <w:pPr>
        <w:spacing w:after="0"/>
        <w:ind w:left="0"/>
        <w:jc w:val="both"/>
      </w:pPr>
      <w:r>
        <w:rPr>
          <w:rFonts w:ascii="Times New Roman"/>
          <w:b w:val="false"/>
          <w:i w:val="false"/>
          <w:color w:val="000000"/>
          <w:sz w:val="28"/>
        </w:rPr>
        <w:t>
      123 Облыстық, республикалық маңызы бар қалалардың, астананың бюджеттерінен берілетін нысаналы трансферттердің есебінен әлеуметтік, табиғи және техногендік сипаттағы төтенше жағдайлардың салдарын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сондай-ақ Қазақстан Республикасы Президентінің тапсырмасы бойынша ағымдағы шығыстарға іс-шаралар өткізу</w:t>
      </w:r>
    </w:p>
    <w:bookmarkEnd w:id="110"/>
    <w:bookmarkStart w:name="z117" w:id="111"/>
    <w:p>
      <w:pPr>
        <w:spacing w:after="0"/>
        <w:ind w:left="0"/>
        <w:jc w:val="both"/>
      </w:pPr>
      <w:r>
        <w:rPr>
          <w:rFonts w:ascii="Times New Roman"/>
          <w:b w:val="false"/>
          <w:i w:val="false"/>
          <w:color w:val="000000"/>
          <w:sz w:val="28"/>
        </w:rPr>
        <w:t>
      124 Облыстық, республикалық маңызы бар қалалардың, астананың бюджеттерінен берілетін нысаналы трансферттердің есебінен әлеуметтік, табиғи және техногендік сипаттағы төтенше жағдайлардың салдарын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сондай-ақ Қазақстан Республикасы Президентінің тапсырмасы бойынша даму шығыстарына іс-шаралар өткізу</w:t>
      </w:r>
    </w:p>
    <w:bookmarkEnd w:id="111"/>
    <w:bookmarkStart w:name="z118" w:id="112"/>
    <w:p>
      <w:pPr>
        <w:spacing w:after="0"/>
        <w:ind w:left="0"/>
        <w:jc w:val="both"/>
      </w:pPr>
      <w:r>
        <w:rPr>
          <w:rFonts w:ascii="Times New Roman"/>
          <w:b w:val="false"/>
          <w:i w:val="false"/>
          <w:color w:val="000000"/>
          <w:sz w:val="28"/>
        </w:rPr>
        <w:t>
      125 Облыстық, республикалық маңызы бар қалалардың, астананың бюджеттерінен берілетін нысаналы трансферттердің есебінен табиғи және техногендік сипаттағы төтенше жағдайлардың салдарларын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сондай-ақ Қазақстан Республикасы Президентінің тапсырмасы бойынша ағымдағы шығыстарға арналған аудандардың (облыстық маңызы бар қалалардың) бюджеттеріне берілетін ағымдағы нысаналы трансферттер</w:t>
      </w:r>
    </w:p>
    <w:bookmarkEnd w:id="112"/>
    <w:bookmarkStart w:name="z119" w:id="113"/>
    <w:p>
      <w:pPr>
        <w:spacing w:after="0"/>
        <w:ind w:left="0"/>
        <w:jc w:val="both"/>
      </w:pPr>
      <w:r>
        <w:rPr>
          <w:rFonts w:ascii="Times New Roman"/>
          <w:b w:val="false"/>
          <w:i w:val="false"/>
          <w:color w:val="000000"/>
          <w:sz w:val="28"/>
        </w:rPr>
        <w:t>
      126 Облыстық, республикалық маңызы бар қалалардың, астананың бюджеттерінен берілетін нысаналы трансферттердің есебінен әлеуметтік, табиғи және техногендік сипаттағы төтенше жағдайлардың салдарларын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сондай-ақ Қазақстан Республикасы Президентінің тапсырмасы бойынша даму шығыстарына аудандық (облыстық маңызы бар қалалардың) бюджеттеріне берілетін нысаналы даму трансферттері</w:t>
      </w:r>
    </w:p>
    <w:bookmarkEnd w:id="113"/>
    <w:bookmarkStart w:name="z120" w:id="114"/>
    <w:p>
      <w:pPr>
        <w:spacing w:after="0"/>
        <w:ind w:left="0"/>
        <w:jc w:val="both"/>
      </w:pPr>
      <w:r>
        <w:rPr>
          <w:rFonts w:ascii="Times New Roman"/>
          <w:b w:val="false"/>
          <w:i w:val="false"/>
          <w:color w:val="000000"/>
          <w:sz w:val="28"/>
        </w:rPr>
        <w:t>
      133 Қазақстан Республикасы Үкіметінің шұғыл шығындарға арналған резервінің есебінен іс-шаралар өткізуге арналған мемлекеттік басқарудың басқа деңгейлеріне берілетін нысаналы даму трансферттер</w:t>
      </w:r>
    </w:p>
    <w:bookmarkEnd w:id="114"/>
    <w:bookmarkStart w:name="z121" w:id="115"/>
    <w:p>
      <w:pPr>
        <w:spacing w:after="0"/>
        <w:ind w:left="0"/>
        <w:jc w:val="both"/>
      </w:pPr>
      <w:r>
        <w:rPr>
          <w:rFonts w:ascii="Times New Roman"/>
          <w:b w:val="false"/>
          <w:i w:val="false"/>
          <w:color w:val="000000"/>
          <w:sz w:val="28"/>
        </w:rPr>
        <w:t>
      139 Қазақстан Республикасы Үкіметінің шұғыл шығындарға арналған резервінің есебінен дамуға бағытталған іс-шаралар өткізу</w:t>
      </w:r>
    </w:p>
    <w:bookmarkEnd w:id="115"/>
    <w:bookmarkStart w:name="z122" w:id="116"/>
    <w:p>
      <w:pPr>
        <w:spacing w:after="0"/>
        <w:ind w:left="0"/>
        <w:jc w:val="both"/>
      </w:pPr>
      <w:r>
        <w:rPr>
          <w:rFonts w:ascii="Times New Roman"/>
          <w:b w:val="false"/>
          <w:i w:val="false"/>
          <w:color w:val="000000"/>
          <w:sz w:val="28"/>
        </w:rPr>
        <w:t>
      148 Қазақстан Республикасы Үкіметінің төтенше резерві есебінен дамуға бағытталған іс-шаралар өткізу</w:t>
      </w:r>
    </w:p>
    <w:bookmarkEnd w:id="116"/>
    <w:bookmarkStart w:name="z123" w:id="117"/>
    <w:p>
      <w:pPr>
        <w:spacing w:after="0"/>
        <w:ind w:left="0"/>
        <w:jc w:val="both"/>
      </w:pPr>
      <w:r>
        <w:rPr>
          <w:rFonts w:ascii="Times New Roman"/>
          <w:b w:val="false"/>
          <w:i w:val="false"/>
          <w:color w:val="000000"/>
          <w:sz w:val="28"/>
        </w:rPr>
        <w:t>
      149 Қазақстан Республикасы Үкіметінің төтенше резерві есебінен іс-шаралар өткізуге арналған мемлекеттік басқарудың басқа деңгейлеріне берілетін нысаналы даму трансферттер</w:t>
      </w:r>
    </w:p>
    <w:bookmarkEnd w:id="117"/>
    <w:bookmarkStart w:name="z124" w:id="118"/>
    <w:p>
      <w:pPr>
        <w:spacing w:after="0"/>
        <w:ind w:left="0"/>
        <w:jc w:val="both"/>
      </w:pPr>
      <w:r>
        <w:rPr>
          <w:rFonts w:ascii="Times New Roman"/>
          <w:b w:val="false"/>
          <w:i w:val="false"/>
          <w:color w:val="000000"/>
          <w:sz w:val="28"/>
        </w:rPr>
        <w:t>
      165 Қазақстан Республикасы Президентінің бастамаларына арналған резервінің есебінен ағымды іс-шаралар өткізу</w:t>
      </w:r>
    </w:p>
    <w:bookmarkEnd w:id="118"/>
    <w:bookmarkStart w:name="z125" w:id="119"/>
    <w:p>
      <w:pPr>
        <w:spacing w:after="0"/>
        <w:ind w:left="0"/>
        <w:jc w:val="both"/>
      </w:pPr>
      <w:r>
        <w:rPr>
          <w:rFonts w:ascii="Times New Roman"/>
          <w:b w:val="false"/>
          <w:i w:val="false"/>
          <w:color w:val="000000"/>
          <w:sz w:val="28"/>
        </w:rPr>
        <w:t>
      166 Қазақстан Республикасы Президентінің бастамаларына арналған резервінің есебінен заңды тұлғалардың жарғылық капиталын қалыптастыру немесе ұлғайту</w:t>
      </w:r>
    </w:p>
    <w:bookmarkEnd w:id="119"/>
    <w:bookmarkStart w:name="z126" w:id="120"/>
    <w:p>
      <w:pPr>
        <w:spacing w:after="0"/>
        <w:ind w:left="0"/>
        <w:jc w:val="both"/>
      </w:pPr>
      <w:r>
        <w:rPr>
          <w:rFonts w:ascii="Times New Roman"/>
          <w:b w:val="false"/>
          <w:i w:val="false"/>
          <w:color w:val="000000"/>
          <w:sz w:val="28"/>
        </w:rPr>
        <w:t>
      167 Қазақстан Республикасы Президентінің бастамаларына арналған резервінің есебінен бюджеттік инвестициялық жобаларды іске асыру</w:t>
      </w:r>
    </w:p>
    <w:bookmarkEnd w:id="120"/>
    <w:bookmarkStart w:name="z127" w:id="121"/>
    <w:p>
      <w:pPr>
        <w:spacing w:after="0"/>
        <w:ind w:left="0"/>
        <w:jc w:val="both"/>
      </w:pPr>
      <w:r>
        <w:rPr>
          <w:rFonts w:ascii="Times New Roman"/>
          <w:b w:val="false"/>
          <w:i w:val="false"/>
          <w:color w:val="000000"/>
          <w:sz w:val="28"/>
        </w:rPr>
        <w:t>
      168 Қазақстан Республикасы Президентінің бастамаларына арналған резервінің есебінен іс-шаралар өткізуге арналған мемлекеттік басқарудың басқа деңгейлеріне берілетін ағымдағы нысаналы трансферттер</w:t>
      </w:r>
    </w:p>
    <w:bookmarkEnd w:id="121"/>
    <w:bookmarkStart w:name="z128" w:id="122"/>
    <w:p>
      <w:pPr>
        <w:spacing w:after="0"/>
        <w:ind w:left="0"/>
        <w:jc w:val="both"/>
      </w:pPr>
      <w:r>
        <w:rPr>
          <w:rFonts w:ascii="Times New Roman"/>
          <w:b w:val="false"/>
          <w:i w:val="false"/>
          <w:color w:val="000000"/>
          <w:sz w:val="28"/>
        </w:rPr>
        <w:t>
      169 Қазақстан Республикасы Президентінің бастамаларына арналған резервінің есебінен іс-шаралар өткізуге арналған мемлекеттік басқарудың басқа деңгейлеріне берілетін нысаналы даму трансферттері";</w:t>
      </w:r>
    </w:p>
    <w:bookmarkEnd w:id="122"/>
    <w:bookmarkStart w:name="z129" w:id="123"/>
    <w:p>
      <w:pPr>
        <w:spacing w:after="0"/>
        <w:ind w:left="0"/>
        <w:jc w:val="both"/>
      </w:pPr>
      <w:r>
        <w:rPr>
          <w:rFonts w:ascii="Times New Roman"/>
          <w:b w:val="false"/>
          <w:i w:val="false"/>
          <w:color w:val="000000"/>
          <w:sz w:val="28"/>
        </w:rPr>
        <w:t>
      04 "Бiлiм беру" функционалдық тобында:</w:t>
      </w:r>
    </w:p>
    <w:bookmarkEnd w:id="123"/>
    <w:bookmarkStart w:name="z130" w:id="124"/>
    <w:p>
      <w:pPr>
        <w:spacing w:after="0"/>
        <w:ind w:left="0"/>
        <w:jc w:val="both"/>
      </w:pPr>
      <w:r>
        <w:rPr>
          <w:rFonts w:ascii="Times New Roman"/>
          <w:b w:val="false"/>
          <w:i w:val="false"/>
          <w:color w:val="000000"/>
          <w:sz w:val="28"/>
        </w:rPr>
        <w:t>
      2 "Бастауыш, негізгі орта және жалпы орта білім беру" функционалдық кіші тобында:</w:t>
      </w:r>
    </w:p>
    <w:bookmarkEnd w:id="124"/>
    <w:bookmarkStart w:name="z131" w:id="125"/>
    <w:p>
      <w:pPr>
        <w:spacing w:after="0"/>
        <w:ind w:left="0"/>
        <w:jc w:val="both"/>
      </w:pPr>
      <w:r>
        <w:rPr>
          <w:rFonts w:ascii="Times New Roman"/>
          <w:b w:val="false"/>
          <w:i w:val="false"/>
          <w:color w:val="000000"/>
          <w:sz w:val="28"/>
        </w:rPr>
        <w:t>
      мынадай мазмұндағы 005, 015 және 032 бюджеттік кіші бағдарламалары бар 006 және 007 бюджеттік бағдарламаларымен 768 бюджеттік бағдарламалар әкімшісімен толықтырылсын:</w:t>
      </w:r>
    </w:p>
    <w:bookmarkEnd w:id="125"/>
    <w:bookmarkStart w:name="z132" w:id="126"/>
    <w:p>
      <w:pPr>
        <w:spacing w:after="0"/>
        <w:ind w:left="0"/>
        <w:jc w:val="both"/>
      </w:pPr>
      <w:r>
        <w:rPr>
          <w:rFonts w:ascii="Times New Roman"/>
          <w:b w:val="false"/>
          <w:i w:val="false"/>
          <w:color w:val="000000"/>
          <w:sz w:val="28"/>
        </w:rPr>
        <w:t>
      "768 Облыстың дене шынықтыру, спорт және туризм басқармасы</w:t>
      </w:r>
    </w:p>
    <w:bookmarkEnd w:id="126"/>
    <w:bookmarkStart w:name="z133" w:id="127"/>
    <w:p>
      <w:pPr>
        <w:spacing w:after="0"/>
        <w:ind w:left="0"/>
        <w:jc w:val="both"/>
      </w:pPr>
      <w:r>
        <w:rPr>
          <w:rFonts w:ascii="Times New Roman"/>
          <w:b w:val="false"/>
          <w:i w:val="false"/>
          <w:color w:val="000000"/>
          <w:sz w:val="28"/>
        </w:rPr>
        <w:t>
      006 Балалар мен жасөспірімдерге спорт бойынша қосымша білім беру</w:t>
      </w:r>
    </w:p>
    <w:bookmarkEnd w:id="127"/>
    <w:bookmarkStart w:name="z134" w:id="128"/>
    <w:p>
      <w:pPr>
        <w:spacing w:after="0"/>
        <w:ind w:left="0"/>
        <w:jc w:val="both"/>
      </w:pPr>
      <w:r>
        <w:rPr>
          <w:rFonts w:ascii="Times New Roman"/>
          <w:b w:val="false"/>
          <w:i w:val="false"/>
          <w:color w:val="000000"/>
          <w:sz w:val="28"/>
        </w:rPr>
        <w:t>
      005 Ішкі қарыздар есебінен</w:t>
      </w:r>
    </w:p>
    <w:bookmarkEnd w:id="128"/>
    <w:bookmarkStart w:name="z135" w:id="129"/>
    <w:p>
      <w:pPr>
        <w:spacing w:after="0"/>
        <w:ind w:left="0"/>
        <w:jc w:val="both"/>
      </w:pPr>
      <w:r>
        <w:rPr>
          <w:rFonts w:ascii="Times New Roman"/>
          <w:b w:val="false"/>
          <w:i w:val="false"/>
          <w:color w:val="000000"/>
          <w:sz w:val="28"/>
        </w:rPr>
        <w:t>
      015 Жергілікті бюджет қаражаты есебінен</w:t>
      </w:r>
    </w:p>
    <w:bookmarkEnd w:id="129"/>
    <w:bookmarkStart w:name="z136" w:id="130"/>
    <w:p>
      <w:pPr>
        <w:spacing w:after="0"/>
        <w:ind w:left="0"/>
        <w:jc w:val="both"/>
      </w:pPr>
      <w:r>
        <w:rPr>
          <w:rFonts w:ascii="Times New Roman"/>
          <w:b w:val="false"/>
          <w:i w:val="false"/>
          <w:color w:val="000000"/>
          <w:sz w:val="28"/>
        </w:rPr>
        <w:t>
      032 Қазақстан Республикасының Ұлттық қорынан берілетін нысаналы трансферт есебінен</w:t>
      </w:r>
    </w:p>
    <w:bookmarkEnd w:id="130"/>
    <w:bookmarkStart w:name="z137" w:id="131"/>
    <w:p>
      <w:pPr>
        <w:spacing w:after="0"/>
        <w:ind w:left="0"/>
        <w:jc w:val="both"/>
      </w:pPr>
      <w:r>
        <w:rPr>
          <w:rFonts w:ascii="Times New Roman"/>
          <w:b w:val="false"/>
          <w:i w:val="false"/>
          <w:color w:val="000000"/>
          <w:sz w:val="28"/>
        </w:rPr>
        <w:t>
      007 Мамандандырылған бiлiм беру ұйымдарында спорттағы дарынды балаларға жалпы бiлiм беру</w:t>
      </w:r>
    </w:p>
    <w:bookmarkEnd w:id="131"/>
    <w:bookmarkStart w:name="z138" w:id="132"/>
    <w:p>
      <w:pPr>
        <w:spacing w:after="0"/>
        <w:ind w:left="0"/>
        <w:jc w:val="both"/>
      </w:pPr>
      <w:r>
        <w:rPr>
          <w:rFonts w:ascii="Times New Roman"/>
          <w:b w:val="false"/>
          <w:i w:val="false"/>
          <w:color w:val="000000"/>
          <w:sz w:val="28"/>
        </w:rPr>
        <w:t>
      005 Ішкі қарыздар есебінен</w:t>
      </w:r>
    </w:p>
    <w:bookmarkEnd w:id="132"/>
    <w:bookmarkStart w:name="z139" w:id="133"/>
    <w:p>
      <w:pPr>
        <w:spacing w:after="0"/>
        <w:ind w:left="0"/>
        <w:jc w:val="both"/>
      </w:pPr>
      <w:r>
        <w:rPr>
          <w:rFonts w:ascii="Times New Roman"/>
          <w:b w:val="false"/>
          <w:i w:val="false"/>
          <w:color w:val="000000"/>
          <w:sz w:val="28"/>
        </w:rPr>
        <w:t>
      015 Жергілікті бюджет қаражаты есебінен</w:t>
      </w:r>
    </w:p>
    <w:bookmarkEnd w:id="133"/>
    <w:bookmarkStart w:name="z140" w:id="134"/>
    <w:p>
      <w:pPr>
        <w:spacing w:after="0"/>
        <w:ind w:left="0"/>
        <w:jc w:val="both"/>
      </w:pPr>
      <w:r>
        <w:rPr>
          <w:rFonts w:ascii="Times New Roman"/>
          <w:b w:val="false"/>
          <w:i w:val="false"/>
          <w:color w:val="000000"/>
          <w:sz w:val="28"/>
        </w:rPr>
        <w:t>
      032 Қазақстан Республикасының Ұлттық қорынан берілетін нысаналы трансферт есебінен";</w:t>
      </w:r>
    </w:p>
    <w:bookmarkEnd w:id="134"/>
    <w:bookmarkStart w:name="z141" w:id="135"/>
    <w:p>
      <w:pPr>
        <w:spacing w:after="0"/>
        <w:ind w:left="0"/>
        <w:jc w:val="both"/>
      </w:pPr>
      <w:r>
        <w:rPr>
          <w:rFonts w:ascii="Times New Roman"/>
          <w:b w:val="false"/>
          <w:i w:val="false"/>
          <w:color w:val="000000"/>
          <w:sz w:val="28"/>
        </w:rPr>
        <w:t>
      06 "Әлеуметтiк көмек және әлеуметтiк қамсыздандыру" функционалдық тобында:</w:t>
      </w:r>
    </w:p>
    <w:bookmarkEnd w:id="135"/>
    <w:bookmarkStart w:name="z142" w:id="136"/>
    <w:p>
      <w:pPr>
        <w:spacing w:after="0"/>
        <w:ind w:left="0"/>
        <w:jc w:val="both"/>
      </w:pPr>
      <w:r>
        <w:rPr>
          <w:rFonts w:ascii="Times New Roman"/>
          <w:b w:val="false"/>
          <w:i w:val="false"/>
          <w:color w:val="000000"/>
          <w:sz w:val="28"/>
        </w:rPr>
        <w:t>
      9 "Әлеуметтiк көмек және әлеуметтiк қамтамасыз ету салаларындағы өзге де қызметтер" функционалдық кіші тобында:</w:t>
      </w:r>
    </w:p>
    <w:bookmarkEnd w:id="136"/>
    <w:bookmarkStart w:name="z143" w:id="137"/>
    <w:p>
      <w:pPr>
        <w:spacing w:after="0"/>
        <w:ind w:left="0"/>
        <w:jc w:val="both"/>
      </w:pPr>
      <w:r>
        <w:rPr>
          <w:rFonts w:ascii="Times New Roman"/>
          <w:b w:val="false"/>
          <w:i w:val="false"/>
          <w:color w:val="000000"/>
          <w:sz w:val="28"/>
        </w:rPr>
        <w:t>
      256 "Облыстың жұмыспен қамтуды үйлестіру және әлеуметтік бағдарламалар басқармасы", 333 "Республикалық маңызы бар қаланың, астананың жұмыспен қамту және әлеуметтік қорғау басқармасы" және 355 "Республикалық маңызы бар қаланың, астананың жұмыспен қамту және әлеуметтік бағдарламалар басқармасы" бюджеттік бағдарламалар әкімшілері бойынша:</w:t>
      </w:r>
    </w:p>
    <w:bookmarkEnd w:id="137"/>
    <w:bookmarkStart w:name="z144" w:id="138"/>
    <w:p>
      <w:pPr>
        <w:spacing w:after="0"/>
        <w:ind w:left="0"/>
        <w:jc w:val="both"/>
      </w:pPr>
      <w:r>
        <w:rPr>
          <w:rFonts w:ascii="Times New Roman"/>
          <w:b w:val="false"/>
          <w:i w:val="false"/>
          <w:color w:val="000000"/>
          <w:sz w:val="28"/>
        </w:rPr>
        <w:t>
      мынадай мазмұндағы 066 бюджеттік бағдарламасымен толықтырылсын:</w:t>
      </w:r>
    </w:p>
    <w:bookmarkEnd w:id="138"/>
    <w:bookmarkStart w:name="z145" w:id="139"/>
    <w:p>
      <w:pPr>
        <w:spacing w:after="0"/>
        <w:ind w:left="0"/>
        <w:jc w:val="both"/>
      </w:pPr>
      <w:r>
        <w:rPr>
          <w:rFonts w:ascii="Times New Roman"/>
          <w:b w:val="false"/>
          <w:i w:val="false"/>
          <w:color w:val="000000"/>
          <w:sz w:val="28"/>
        </w:rPr>
        <w:t>
      "066 Сенім білдірілген агентке жастардың кәсіпкерлік бастамасына жәрдемдесу үшін бюджеттік кредиттер беру жөніндегі қызметтеріне ақы төлеу";</w:t>
      </w:r>
    </w:p>
    <w:bookmarkEnd w:id="139"/>
    <w:bookmarkStart w:name="z146" w:id="140"/>
    <w:p>
      <w:pPr>
        <w:spacing w:after="0"/>
        <w:ind w:left="0"/>
        <w:jc w:val="both"/>
      </w:pPr>
      <w:r>
        <w:rPr>
          <w:rFonts w:ascii="Times New Roman"/>
          <w:b w:val="false"/>
          <w:i w:val="false"/>
          <w:color w:val="000000"/>
          <w:sz w:val="28"/>
        </w:rPr>
        <w:t>
      07 "Тұрғын үй-коммуналдық шаруашылық" функционалдық тобында:</w:t>
      </w:r>
    </w:p>
    <w:bookmarkEnd w:id="140"/>
    <w:bookmarkStart w:name="z147" w:id="141"/>
    <w:p>
      <w:pPr>
        <w:spacing w:after="0"/>
        <w:ind w:left="0"/>
        <w:jc w:val="both"/>
      </w:pPr>
      <w:r>
        <w:rPr>
          <w:rFonts w:ascii="Times New Roman"/>
          <w:b w:val="false"/>
          <w:i w:val="false"/>
          <w:color w:val="000000"/>
          <w:sz w:val="28"/>
        </w:rPr>
        <w:t>
      1 "Тұрғын үй шаруашылығы" функционалдық кіші тобында:</w:t>
      </w:r>
    </w:p>
    <w:bookmarkEnd w:id="141"/>
    <w:bookmarkStart w:name="z148" w:id="142"/>
    <w:p>
      <w:pPr>
        <w:spacing w:after="0"/>
        <w:ind w:left="0"/>
        <w:jc w:val="both"/>
      </w:pPr>
      <w:r>
        <w:rPr>
          <w:rFonts w:ascii="Times New Roman"/>
          <w:b w:val="false"/>
          <w:i w:val="false"/>
          <w:color w:val="000000"/>
          <w:sz w:val="28"/>
        </w:rPr>
        <w:t>
      мынадай мазмұндағы 011 және 015 бюджеттік кіші бағдарламалары бар 050 бюджеттік бағдарламасымен 123 бюджеттік бағдарламалар әкімшісімен толықтырылсын:</w:t>
      </w:r>
    </w:p>
    <w:bookmarkEnd w:id="142"/>
    <w:bookmarkStart w:name="z149" w:id="143"/>
    <w:p>
      <w:pPr>
        <w:spacing w:after="0"/>
        <w:ind w:left="0"/>
        <w:jc w:val="both"/>
      </w:pPr>
      <w:r>
        <w:rPr>
          <w:rFonts w:ascii="Times New Roman"/>
          <w:b w:val="false"/>
          <w:i w:val="false"/>
          <w:color w:val="000000"/>
          <w:sz w:val="28"/>
        </w:rPr>
        <w:t>
      "123 Қаладағы аудан әкімінің аппараты</w:t>
      </w:r>
    </w:p>
    <w:bookmarkEnd w:id="143"/>
    <w:bookmarkStart w:name="z150" w:id="144"/>
    <w:p>
      <w:pPr>
        <w:spacing w:after="0"/>
        <w:ind w:left="0"/>
        <w:jc w:val="both"/>
      </w:pPr>
      <w:r>
        <w:rPr>
          <w:rFonts w:ascii="Times New Roman"/>
          <w:b w:val="false"/>
          <w:i w:val="false"/>
          <w:color w:val="000000"/>
          <w:sz w:val="28"/>
        </w:rPr>
        <w:t>
      050 Инженерлік-коммуникациялық инфрақұрылымды жобалау, дамыту және (немесе) жайластыру</w:t>
      </w:r>
    </w:p>
    <w:bookmarkEnd w:id="144"/>
    <w:bookmarkStart w:name="z151" w:id="145"/>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145"/>
    <w:bookmarkStart w:name="z152" w:id="146"/>
    <w:p>
      <w:pPr>
        <w:spacing w:after="0"/>
        <w:ind w:left="0"/>
        <w:jc w:val="both"/>
      </w:pPr>
      <w:r>
        <w:rPr>
          <w:rFonts w:ascii="Times New Roman"/>
          <w:b w:val="false"/>
          <w:i w:val="false"/>
          <w:color w:val="000000"/>
          <w:sz w:val="28"/>
        </w:rPr>
        <w:t>
      015 Жергілікті бюджет қаражаты есебінен";</w:t>
      </w:r>
    </w:p>
    <w:bookmarkEnd w:id="146"/>
    <w:bookmarkStart w:name="z153" w:id="147"/>
    <w:p>
      <w:pPr>
        <w:spacing w:after="0"/>
        <w:ind w:left="0"/>
        <w:jc w:val="both"/>
      </w:pPr>
      <w:r>
        <w:rPr>
          <w:rFonts w:ascii="Times New Roman"/>
          <w:b w:val="false"/>
          <w:i w:val="false"/>
          <w:color w:val="000000"/>
          <w:sz w:val="28"/>
        </w:rPr>
        <w:t>
      2 "Коммуналдық шаруашылық" функционалдық кіші тобында:</w:t>
      </w:r>
    </w:p>
    <w:bookmarkEnd w:id="147"/>
    <w:bookmarkStart w:name="z154" w:id="148"/>
    <w:p>
      <w:pPr>
        <w:spacing w:after="0"/>
        <w:ind w:left="0"/>
        <w:jc w:val="both"/>
      </w:pPr>
      <w:r>
        <w:rPr>
          <w:rFonts w:ascii="Times New Roman"/>
          <w:b w:val="false"/>
          <w:i w:val="false"/>
          <w:color w:val="000000"/>
          <w:sz w:val="28"/>
        </w:rPr>
        <w:t>
      279 "Облыстың энергетика және тұрғын үй-коммуналдық шаруашылық басқармасы" және 762 "Облыстың құрылыс, энергетика және тұрғын үй-коммуналдық шаруашылық басқармасы" бюджеттік бағдарламалар әкімшілері бойынша:</w:t>
      </w:r>
    </w:p>
    <w:bookmarkEnd w:id="148"/>
    <w:bookmarkStart w:name="z155" w:id="149"/>
    <w:p>
      <w:pPr>
        <w:spacing w:after="0"/>
        <w:ind w:left="0"/>
        <w:jc w:val="both"/>
      </w:pPr>
      <w:r>
        <w:rPr>
          <w:rFonts w:ascii="Times New Roman"/>
          <w:b w:val="false"/>
          <w:i w:val="false"/>
          <w:color w:val="000000"/>
          <w:sz w:val="28"/>
        </w:rPr>
        <w:t>
      мынадай мазмұндағы 011 және 015 бюджеттік кіші бағдарламалары бар 056 бюджеттік бағдарламасымен толықтырылсын:</w:t>
      </w:r>
    </w:p>
    <w:bookmarkEnd w:id="149"/>
    <w:bookmarkStart w:name="z156" w:id="150"/>
    <w:p>
      <w:pPr>
        <w:spacing w:after="0"/>
        <w:ind w:left="0"/>
        <w:jc w:val="both"/>
      </w:pPr>
      <w:r>
        <w:rPr>
          <w:rFonts w:ascii="Times New Roman"/>
          <w:b w:val="false"/>
          <w:i w:val="false"/>
          <w:color w:val="000000"/>
          <w:sz w:val="28"/>
        </w:rPr>
        <w:t>
      "056 Халықаралық қаржы ұйымдарының қарыздарын өтеуге және қызмет көрсетуге табиғи монополиялар субъектілерінің шығындарын субсидиялау</w:t>
      </w:r>
    </w:p>
    <w:bookmarkEnd w:id="150"/>
    <w:bookmarkStart w:name="z157" w:id="151"/>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151"/>
    <w:bookmarkStart w:name="z158" w:id="152"/>
    <w:p>
      <w:pPr>
        <w:spacing w:after="0"/>
        <w:ind w:left="0"/>
        <w:jc w:val="both"/>
      </w:pPr>
      <w:r>
        <w:rPr>
          <w:rFonts w:ascii="Times New Roman"/>
          <w:b w:val="false"/>
          <w:i w:val="false"/>
          <w:color w:val="000000"/>
          <w:sz w:val="28"/>
        </w:rPr>
        <w:t>
      015 Жергілікті бюджет қаражаты есебінен";</w:t>
      </w:r>
    </w:p>
    <w:bookmarkEnd w:id="152"/>
    <w:bookmarkStart w:name="z159" w:id="153"/>
    <w:p>
      <w:pPr>
        <w:spacing w:after="0"/>
        <w:ind w:left="0"/>
        <w:jc w:val="both"/>
      </w:pPr>
      <w:r>
        <w:rPr>
          <w:rFonts w:ascii="Times New Roman"/>
          <w:b w:val="false"/>
          <w:i w:val="false"/>
          <w:color w:val="000000"/>
          <w:sz w:val="28"/>
        </w:rPr>
        <w:t>
      08 "Мәдениет, спорт, туризм және ақпараттық кеңістiк" функционалдық тобында:</w:t>
      </w:r>
    </w:p>
    <w:bookmarkEnd w:id="153"/>
    <w:bookmarkStart w:name="z160" w:id="154"/>
    <w:p>
      <w:pPr>
        <w:spacing w:after="0"/>
        <w:ind w:left="0"/>
        <w:jc w:val="both"/>
      </w:pPr>
      <w:r>
        <w:rPr>
          <w:rFonts w:ascii="Times New Roman"/>
          <w:b w:val="false"/>
          <w:i w:val="false"/>
          <w:color w:val="000000"/>
          <w:sz w:val="28"/>
        </w:rPr>
        <w:t>
      1 "Мәдениет саласындағы қызмет" функционалдық кіші тобында:</w:t>
      </w:r>
    </w:p>
    <w:bookmarkEnd w:id="154"/>
    <w:bookmarkStart w:name="z161" w:id="155"/>
    <w:p>
      <w:pPr>
        <w:spacing w:after="0"/>
        <w:ind w:left="0"/>
        <w:jc w:val="both"/>
      </w:pPr>
      <w:r>
        <w:rPr>
          <w:rFonts w:ascii="Times New Roman"/>
          <w:b w:val="false"/>
          <w:i w:val="false"/>
          <w:color w:val="000000"/>
          <w:sz w:val="28"/>
        </w:rPr>
        <w:t>
      мынадай мазмұндағы 005, 011, 015 және 032 бюджеттік кіші бағдарламалары бар 005, 007 және 008 бюджеттік бағдарламаларымен 740 бюджеттік бағдарламалар әкімшісімен толықтырылсын:</w:t>
      </w:r>
    </w:p>
    <w:bookmarkEnd w:id="155"/>
    <w:bookmarkStart w:name="z162" w:id="156"/>
    <w:p>
      <w:pPr>
        <w:spacing w:after="0"/>
        <w:ind w:left="0"/>
        <w:jc w:val="both"/>
      </w:pPr>
      <w:r>
        <w:rPr>
          <w:rFonts w:ascii="Times New Roman"/>
          <w:b w:val="false"/>
          <w:i w:val="false"/>
          <w:color w:val="000000"/>
          <w:sz w:val="28"/>
        </w:rPr>
        <w:t>
      "740 Облыстың мәдениет және тілдерді дамыту басқармасы</w:t>
      </w:r>
    </w:p>
    <w:bookmarkEnd w:id="156"/>
    <w:bookmarkStart w:name="z163" w:id="157"/>
    <w:p>
      <w:pPr>
        <w:spacing w:after="0"/>
        <w:ind w:left="0"/>
        <w:jc w:val="both"/>
      </w:pPr>
      <w:r>
        <w:rPr>
          <w:rFonts w:ascii="Times New Roman"/>
          <w:b w:val="false"/>
          <w:i w:val="false"/>
          <w:color w:val="000000"/>
          <w:sz w:val="28"/>
        </w:rPr>
        <w:t>
      005 Мәдени-демалыс жұмысын қолдау</w:t>
      </w:r>
    </w:p>
    <w:bookmarkEnd w:id="157"/>
    <w:bookmarkStart w:name="z164" w:id="158"/>
    <w:p>
      <w:pPr>
        <w:spacing w:after="0"/>
        <w:ind w:left="0"/>
        <w:jc w:val="both"/>
      </w:pPr>
      <w:r>
        <w:rPr>
          <w:rFonts w:ascii="Times New Roman"/>
          <w:b w:val="false"/>
          <w:i w:val="false"/>
          <w:color w:val="000000"/>
          <w:sz w:val="28"/>
        </w:rPr>
        <w:t>
      005 Ішкі қарыздар есебінен</w:t>
      </w:r>
    </w:p>
    <w:bookmarkEnd w:id="158"/>
    <w:bookmarkStart w:name="z165" w:id="159"/>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159"/>
    <w:bookmarkStart w:name="z166" w:id="160"/>
    <w:p>
      <w:pPr>
        <w:spacing w:after="0"/>
        <w:ind w:left="0"/>
        <w:jc w:val="both"/>
      </w:pPr>
      <w:r>
        <w:rPr>
          <w:rFonts w:ascii="Times New Roman"/>
          <w:b w:val="false"/>
          <w:i w:val="false"/>
          <w:color w:val="000000"/>
          <w:sz w:val="28"/>
        </w:rPr>
        <w:t>
      015 Жергілікті бюджет қаражаты есебінен</w:t>
      </w:r>
    </w:p>
    <w:bookmarkEnd w:id="160"/>
    <w:bookmarkStart w:name="z167" w:id="161"/>
    <w:p>
      <w:pPr>
        <w:spacing w:after="0"/>
        <w:ind w:left="0"/>
        <w:jc w:val="both"/>
      </w:pPr>
      <w:r>
        <w:rPr>
          <w:rFonts w:ascii="Times New Roman"/>
          <w:b w:val="false"/>
          <w:i w:val="false"/>
          <w:color w:val="000000"/>
          <w:sz w:val="28"/>
        </w:rPr>
        <w:t>
      032 Қазақстан Республикасының Ұлттық қорынан берілетін нысаналы трансферт есебінен</w:t>
      </w:r>
    </w:p>
    <w:bookmarkEnd w:id="161"/>
    <w:bookmarkStart w:name="z168" w:id="162"/>
    <w:p>
      <w:pPr>
        <w:spacing w:after="0"/>
        <w:ind w:left="0"/>
        <w:jc w:val="both"/>
      </w:pPr>
      <w:r>
        <w:rPr>
          <w:rFonts w:ascii="Times New Roman"/>
          <w:b w:val="false"/>
          <w:i w:val="false"/>
          <w:color w:val="000000"/>
          <w:sz w:val="28"/>
        </w:rPr>
        <w:t>
      007 Тарихи-мәдени мұраны сақтауды және оған қолжетімділікті қамтамасыз ету</w:t>
      </w:r>
    </w:p>
    <w:bookmarkEnd w:id="162"/>
    <w:bookmarkStart w:name="z169" w:id="163"/>
    <w:p>
      <w:pPr>
        <w:spacing w:after="0"/>
        <w:ind w:left="0"/>
        <w:jc w:val="both"/>
      </w:pPr>
      <w:r>
        <w:rPr>
          <w:rFonts w:ascii="Times New Roman"/>
          <w:b w:val="false"/>
          <w:i w:val="false"/>
          <w:color w:val="000000"/>
          <w:sz w:val="28"/>
        </w:rPr>
        <w:t>
      005 Ішкі қарыздар есебінен</w:t>
      </w:r>
    </w:p>
    <w:bookmarkEnd w:id="163"/>
    <w:bookmarkStart w:name="z170" w:id="164"/>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164"/>
    <w:bookmarkStart w:name="z171" w:id="165"/>
    <w:p>
      <w:pPr>
        <w:spacing w:after="0"/>
        <w:ind w:left="0"/>
        <w:jc w:val="both"/>
      </w:pPr>
      <w:r>
        <w:rPr>
          <w:rFonts w:ascii="Times New Roman"/>
          <w:b w:val="false"/>
          <w:i w:val="false"/>
          <w:color w:val="000000"/>
          <w:sz w:val="28"/>
        </w:rPr>
        <w:t>
      015 Жергілікті бюджет қаражаты есебінен</w:t>
      </w:r>
    </w:p>
    <w:bookmarkEnd w:id="165"/>
    <w:bookmarkStart w:name="z172" w:id="166"/>
    <w:p>
      <w:pPr>
        <w:spacing w:after="0"/>
        <w:ind w:left="0"/>
        <w:jc w:val="both"/>
      </w:pPr>
      <w:r>
        <w:rPr>
          <w:rFonts w:ascii="Times New Roman"/>
          <w:b w:val="false"/>
          <w:i w:val="false"/>
          <w:color w:val="000000"/>
          <w:sz w:val="28"/>
        </w:rPr>
        <w:t>
      032 Қазақстан Республикасының Ұлттық қорынан берілетін нысаналы трансферт есебінен</w:t>
      </w:r>
    </w:p>
    <w:bookmarkEnd w:id="166"/>
    <w:bookmarkStart w:name="z173" w:id="167"/>
    <w:p>
      <w:pPr>
        <w:spacing w:after="0"/>
        <w:ind w:left="0"/>
        <w:jc w:val="both"/>
      </w:pPr>
      <w:r>
        <w:rPr>
          <w:rFonts w:ascii="Times New Roman"/>
          <w:b w:val="false"/>
          <w:i w:val="false"/>
          <w:color w:val="000000"/>
          <w:sz w:val="28"/>
        </w:rPr>
        <w:t>
      008 Театр және музыка өнерін қолдау</w:t>
      </w:r>
    </w:p>
    <w:bookmarkEnd w:id="167"/>
    <w:bookmarkStart w:name="z174" w:id="168"/>
    <w:p>
      <w:pPr>
        <w:spacing w:after="0"/>
        <w:ind w:left="0"/>
        <w:jc w:val="both"/>
      </w:pPr>
      <w:r>
        <w:rPr>
          <w:rFonts w:ascii="Times New Roman"/>
          <w:b w:val="false"/>
          <w:i w:val="false"/>
          <w:color w:val="000000"/>
          <w:sz w:val="28"/>
        </w:rPr>
        <w:t>
      005 Ішкі қарыздар есебінен</w:t>
      </w:r>
    </w:p>
    <w:bookmarkEnd w:id="168"/>
    <w:bookmarkStart w:name="z175" w:id="169"/>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169"/>
    <w:bookmarkStart w:name="z176" w:id="170"/>
    <w:p>
      <w:pPr>
        <w:spacing w:after="0"/>
        <w:ind w:left="0"/>
        <w:jc w:val="both"/>
      </w:pPr>
      <w:r>
        <w:rPr>
          <w:rFonts w:ascii="Times New Roman"/>
          <w:b w:val="false"/>
          <w:i w:val="false"/>
          <w:color w:val="000000"/>
          <w:sz w:val="28"/>
        </w:rPr>
        <w:t>
      015 Жергілікті бюджет қаражаты есебінен</w:t>
      </w:r>
    </w:p>
    <w:bookmarkEnd w:id="170"/>
    <w:bookmarkStart w:name="z177" w:id="171"/>
    <w:p>
      <w:pPr>
        <w:spacing w:after="0"/>
        <w:ind w:left="0"/>
        <w:jc w:val="both"/>
      </w:pPr>
      <w:r>
        <w:rPr>
          <w:rFonts w:ascii="Times New Roman"/>
          <w:b w:val="false"/>
          <w:i w:val="false"/>
          <w:color w:val="000000"/>
          <w:sz w:val="28"/>
        </w:rPr>
        <w:t>
      032 Қазақстан Республикасының Ұлттық қорынан берілетін нысаналы трансферт есебінен";</w:t>
      </w:r>
    </w:p>
    <w:bookmarkEnd w:id="171"/>
    <w:bookmarkStart w:name="z178" w:id="172"/>
    <w:p>
      <w:pPr>
        <w:spacing w:after="0"/>
        <w:ind w:left="0"/>
        <w:jc w:val="both"/>
      </w:pPr>
      <w:r>
        <w:rPr>
          <w:rFonts w:ascii="Times New Roman"/>
          <w:b w:val="false"/>
          <w:i w:val="false"/>
          <w:color w:val="000000"/>
          <w:sz w:val="28"/>
        </w:rPr>
        <w:t>
      мынадай мазмұндағы 011 және 015 бюджеттік кіші бағдарламалары бар 020 бюджеттік бағдарламасымен толықтырылсын:</w:t>
      </w:r>
    </w:p>
    <w:bookmarkEnd w:id="172"/>
    <w:bookmarkStart w:name="z179" w:id="173"/>
    <w:p>
      <w:pPr>
        <w:spacing w:after="0"/>
        <w:ind w:left="0"/>
        <w:jc w:val="both"/>
      </w:pPr>
      <w:r>
        <w:rPr>
          <w:rFonts w:ascii="Times New Roman"/>
          <w:b w:val="false"/>
          <w:i w:val="false"/>
          <w:color w:val="000000"/>
          <w:sz w:val="28"/>
        </w:rPr>
        <w:t>
      "020 Мәдениет саласындағы жергілікті маңызы бар әлеуметтік маңызды іс-шараларды іске асыру</w:t>
      </w:r>
    </w:p>
    <w:bookmarkEnd w:id="173"/>
    <w:bookmarkStart w:name="z180" w:id="174"/>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174"/>
    <w:bookmarkStart w:name="z181" w:id="175"/>
    <w:p>
      <w:pPr>
        <w:spacing w:after="0"/>
        <w:ind w:left="0"/>
        <w:jc w:val="both"/>
      </w:pPr>
      <w:r>
        <w:rPr>
          <w:rFonts w:ascii="Times New Roman"/>
          <w:b w:val="false"/>
          <w:i w:val="false"/>
          <w:color w:val="000000"/>
          <w:sz w:val="28"/>
        </w:rPr>
        <w:t>
      015 Жергілікті бюджет қаражаты есебінен";</w:t>
      </w:r>
    </w:p>
    <w:bookmarkEnd w:id="175"/>
    <w:bookmarkStart w:name="z182" w:id="176"/>
    <w:p>
      <w:pPr>
        <w:spacing w:after="0"/>
        <w:ind w:left="0"/>
        <w:jc w:val="both"/>
      </w:pPr>
      <w:r>
        <w:rPr>
          <w:rFonts w:ascii="Times New Roman"/>
          <w:b w:val="false"/>
          <w:i w:val="false"/>
          <w:color w:val="000000"/>
          <w:sz w:val="28"/>
        </w:rPr>
        <w:t>
      2 "Спорт" функционалдық кіші тобында:</w:t>
      </w:r>
    </w:p>
    <w:bookmarkEnd w:id="176"/>
    <w:bookmarkStart w:name="z183" w:id="177"/>
    <w:p>
      <w:pPr>
        <w:spacing w:after="0"/>
        <w:ind w:left="0"/>
        <w:jc w:val="both"/>
      </w:pPr>
      <w:r>
        <w:rPr>
          <w:rFonts w:ascii="Times New Roman"/>
          <w:b w:val="false"/>
          <w:i w:val="false"/>
          <w:color w:val="000000"/>
          <w:sz w:val="28"/>
        </w:rPr>
        <w:t>
      мынадай мазмұндағы 011, 015 және 032 бюджеттік кіші бағдарламалары бар 001 және 002 бюджеттік бағдарламаларымен 768 бюджеттік бағдарламалар әкімшісімен толықтырылсын:</w:t>
      </w:r>
    </w:p>
    <w:bookmarkEnd w:id="177"/>
    <w:bookmarkStart w:name="z184" w:id="178"/>
    <w:p>
      <w:pPr>
        <w:spacing w:after="0"/>
        <w:ind w:left="0"/>
        <w:jc w:val="both"/>
      </w:pPr>
      <w:r>
        <w:rPr>
          <w:rFonts w:ascii="Times New Roman"/>
          <w:b w:val="false"/>
          <w:i w:val="false"/>
          <w:color w:val="000000"/>
          <w:sz w:val="28"/>
        </w:rPr>
        <w:t>
      "768 Облыстың дене шынықтыру, спорт және туризм басқармасы</w:t>
      </w:r>
    </w:p>
    <w:bookmarkEnd w:id="178"/>
    <w:bookmarkStart w:name="z185" w:id="179"/>
    <w:p>
      <w:pPr>
        <w:spacing w:after="0"/>
        <w:ind w:left="0"/>
        <w:jc w:val="both"/>
      </w:pPr>
      <w:r>
        <w:rPr>
          <w:rFonts w:ascii="Times New Roman"/>
          <w:b w:val="false"/>
          <w:i w:val="false"/>
          <w:color w:val="000000"/>
          <w:sz w:val="28"/>
        </w:rPr>
        <w:t>
      001 Жергілікті деңгейде дене шынықтыру, спорт және туризм саласында мемлекеттік саясатты іске асыру жөніндегі қызметтер</w:t>
      </w:r>
    </w:p>
    <w:bookmarkEnd w:id="179"/>
    <w:bookmarkStart w:name="z186" w:id="180"/>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180"/>
    <w:bookmarkStart w:name="z187" w:id="181"/>
    <w:p>
      <w:pPr>
        <w:spacing w:after="0"/>
        <w:ind w:left="0"/>
        <w:jc w:val="both"/>
      </w:pPr>
      <w:r>
        <w:rPr>
          <w:rFonts w:ascii="Times New Roman"/>
          <w:b w:val="false"/>
          <w:i w:val="false"/>
          <w:color w:val="000000"/>
          <w:sz w:val="28"/>
        </w:rPr>
        <w:t>
      015 Жергілікті бюджет қаражаты есебінен</w:t>
      </w:r>
    </w:p>
    <w:bookmarkEnd w:id="181"/>
    <w:bookmarkStart w:name="z188" w:id="182"/>
    <w:p>
      <w:pPr>
        <w:spacing w:after="0"/>
        <w:ind w:left="0"/>
        <w:jc w:val="both"/>
      </w:pPr>
      <w:r>
        <w:rPr>
          <w:rFonts w:ascii="Times New Roman"/>
          <w:b w:val="false"/>
          <w:i w:val="false"/>
          <w:color w:val="000000"/>
          <w:sz w:val="28"/>
        </w:rPr>
        <w:t>
      032 Қазақстан Республикасының Ұлттық қорынан берілетін нысаналы трансферт есебінен</w:t>
      </w:r>
    </w:p>
    <w:bookmarkEnd w:id="182"/>
    <w:bookmarkStart w:name="z189" w:id="183"/>
    <w:p>
      <w:pPr>
        <w:spacing w:after="0"/>
        <w:ind w:left="0"/>
        <w:jc w:val="both"/>
      </w:pPr>
      <w:r>
        <w:rPr>
          <w:rFonts w:ascii="Times New Roman"/>
          <w:b w:val="false"/>
          <w:i w:val="false"/>
          <w:color w:val="000000"/>
          <w:sz w:val="28"/>
        </w:rPr>
        <w:t>
      002 Облыстық деңгейде спорт жарыстарын өткізу</w:t>
      </w:r>
    </w:p>
    <w:bookmarkEnd w:id="183"/>
    <w:bookmarkStart w:name="z190" w:id="184"/>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184"/>
    <w:bookmarkStart w:name="z191" w:id="185"/>
    <w:p>
      <w:pPr>
        <w:spacing w:after="0"/>
        <w:ind w:left="0"/>
        <w:jc w:val="both"/>
      </w:pPr>
      <w:r>
        <w:rPr>
          <w:rFonts w:ascii="Times New Roman"/>
          <w:b w:val="false"/>
          <w:i w:val="false"/>
          <w:color w:val="000000"/>
          <w:sz w:val="28"/>
        </w:rPr>
        <w:t>
      015 Жергілікті бюджет қаражаты есебінен</w:t>
      </w:r>
    </w:p>
    <w:bookmarkEnd w:id="185"/>
    <w:bookmarkStart w:name="z192" w:id="186"/>
    <w:p>
      <w:pPr>
        <w:spacing w:after="0"/>
        <w:ind w:left="0"/>
        <w:jc w:val="both"/>
      </w:pPr>
      <w:r>
        <w:rPr>
          <w:rFonts w:ascii="Times New Roman"/>
          <w:b w:val="false"/>
          <w:i w:val="false"/>
          <w:color w:val="000000"/>
          <w:sz w:val="28"/>
        </w:rPr>
        <w:t>
      032 Қазақстан Республикасының Ұлттық қорынан берілетін нысаналы трансферт есебінен";</w:t>
      </w:r>
    </w:p>
    <w:bookmarkEnd w:id="186"/>
    <w:bookmarkStart w:name="z193" w:id="187"/>
    <w:p>
      <w:pPr>
        <w:spacing w:after="0"/>
        <w:ind w:left="0"/>
        <w:jc w:val="both"/>
      </w:pPr>
      <w:r>
        <w:rPr>
          <w:rFonts w:ascii="Times New Roman"/>
          <w:b w:val="false"/>
          <w:i w:val="false"/>
          <w:color w:val="000000"/>
          <w:sz w:val="28"/>
        </w:rPr>
        <w:t>
      мынадай мазмұндағы 005, 011, 015 және 032 бюджеттік кіші бағдарламалары бар 003 бюджеттік бағдарламамен толықтырылсын:</w:t>
      </w:r>
    </w:p>
    <w:bookmarkEnd w:id="187"/>
    <w:bookmarkStart w:name="z194" w:id="188"/>
    <w:p>
      <w:pPr>
        <w:spacing w:after="0"/>
        <w:ind w:left="0"/>
        <w:jc w:val="both"/>
      </w:pPr>
      <w:r>
        <w:rPr>
          <w:rFonts w:ascii="Times New Roman"/>
          <w:b w:val="false"/>
          <w:i w:val="false"/>
          <w:color w:val="000000"/>
          <w:sz w:val="28"/>
        </w:rPr>
        <w:t>
      "003 Әр түрлі спорт түрлері бойынша облыстың құрама командаларының мүшелерін дайындау және республикалық және халықаралық спорт жарыстарына қатысуы</w:t>
      </w:r>
    </w:p>
    <w:bookmarkEnd w:id="188"/>
    <w:bookmarkStart w:name="z195" w:id="189"/>
    <w:p>
      <w:pPr>
        <w:spacing w:after="0"/>
        <w:ind w:left="0"/>
        <w:jc w:val="both"/>
      </w:pPr>
      <w:r>
        <w:rPr>
          <w:rFonts w:ascii="Times New Roman"/>
          <w:b w:val="false"/>
          <w:i w:val="false"/>
          <w:color w:val="000000"/>
          <w:sz w:val="28"/>
        </w:rPr>
        <w:t>
      005 Ішкі қарыздар есебінен</w:t>
      </w:r>
    </w:p>
    <w:bookmarkEnd w:id="189"/>
    <w:bookmarkStart w:name="z196" w:id="190"/>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190"/>
    <w:bookmarkStart w:name="z197" w:id="191"/>
    <w:p>
      <w:pPr>
        <w:spacing w:after="0"/>
        <w:ind w:left="0"/>
        <w:jc w:val="both"/>
      </w:pPr>
      <w:r>
        <w:rPr>
          <w:rFonts w:ascii="Times New Roman"/>
          <w:b w:val="false"/>
          <w:i w:val="false"/>
          <w:color w:val="000000"/>
          <w:sz w:val="28"/>
        </w:rPr>
        <w:t>
      015 Жергілікті бюджет қаражаты есебінен</w:t>
      </w:r>
    </w:p>
    <w:bookmarkEnd w:id="191"/>
    <w:bookmarkStart w:name="z198" w:id="192"/>
    <w:p>
      <w:pPr>
        <w:spacing w:after="0"/>
        <w:ind w:left="0"/>
        <w:jc w:val="both"/>
      </w:pPr>
      <w:r>
        <w:rPr>
          <w:rFonts w:ascii="Times New Roman"/>
          <w:b w:val="false"/>
          <w:i w:val="false"/>
          <w:color w:val="000000"/>
          <w:sz w:val="28"/>
        </w:rPr>
        <w:t>
      032 Қазақстан Республикасының Ұлттық қорынан берілетін нысаналы трансферт есебінен";</w:t>
      </w:r>
    </w:p>
    <w:bookmarkEnd w:id="192"/>
    <w:bookmarkStart w:name="z199" w:id="193"/>
    <w:p>
      <w:pPr>
        <w:spacing w:after="0"/>
        <w:ind w:left="0"/>
        <w:jc w:val="both"/>
      </w:pPr>
      <w:r>
        <w:rPr>
          <w:rFonts w:ascii="Times New Roman"/>
          <w:b w:val="false"/>
          <w:i w:val="false"/>
          <w:color w:val="000000"/>
          <w:sz w:val="28"/>
        </w:rPr>
        <w:t>
      мынадай мазмұндағы 011 және 015 бюджеттік кіші бағдарламалары бар 004 бюджеттік бағдарламасымен толықтырылсын:</w:t>
      </w:r>
    </w:p>
    <w:bookmarkEnd w:id="193"/>
    <w:bookmarkStart w:name="z200" w:id="194"/>
    <w:p>
      <w:pPr>
        <w:spacing w:after="0"/>
        <w:ind w:left="0"/>
        <w:jc w:val="both"/>
      </w:pPr>
      <w:r>
        <w:rPr>
          <w:rFonts w:ascii="Times New Roman"/>
          <w:b w:val="false"/>
          <w:i w:val="false"/>
          <w:color w:val="000000"/>
          <w:sz w:val="28"/>
        </w:rPr>
        <w:t>
      "004 Ақпараттық жүйелерді құру</w:t>
      </w:r>
    </w:p>
    <w:bookmarkEnd w:id="194"/>
    <w:bookmarkStart w:name="z201" w:id="195"/>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195"/>
    <w:bookmarkStart w:name="z202" w:id="196"/>
    <w:p>
      <w:pPr>
        <w:spacing w:after="0"/>
        <w:ind w:left="0"/>
        <w:jc w:val="both"/>
      </w:pPr>
      <w:r>
        <w:rPr>
          <w:rFonts w:ascii="Times New Roman"/>
          <w:b w:val="false"/>
          <w:i w:val="false"/>
          <w:color w:val="000000"/>
          <w:sz w:val="28"/>
        </w:rPr>
        <w:t>
      015 Жергілікті бюджет қаражаты есебінен";</w:t>
      </w:r>
    </w:p>
    <w:bookmarkEnd w:id="196"/>
    <w:bookmarkStart w:name="z203" w:id="197"/>
    <w:p>
      <w:pPr>
        <w:spacing w:after="0"/>
        <w:ind w:left="0"/>
        <w:jc w:val="both"/>
      </w:pPr>
      <w:r>
        <w:rPr>
          <w:rFonts w:ascii="Times New Roman"/>
          <w:b w:val="false"/>
          <w:i w:val="false"/>
          <w:color w:val="000000"/>
          <w:sz w:val="28"/>
        </w:rPr>
        <w:t>
      мынадай мазмұндағы 005, 011 және 015 бюджеттік кіші бағдарламалары бар 005 бюджеттік бағдарламасымен толықтырылсын:</w:t>
      </w:r>
    </w:p>
    <w:bookmarkEnd w:id="197"/>
    <w:bookmarkStart w:name="z204" w:id="198"/>
    <w:p>
      <w:pPr>
        <w:spacing w:after="0"/>
        <w:ind w:left="0"/>
        <w:jc w:val="both"/>
      </w:pPr>
      <w:r>
        <w:rPr>
          <w:rFonts w:ascii="Times New Roman"/>
          <w:b w:val="false"/>
          <w:i w:val="false"/>
          <w:color w:val="000000"/>
          <w:sz w:val="28"/>
        </w:rPr>
        <w:t>
      "005 Мемлекеттік органның күрделі шығыстары</w:t>
      </w:r>
    </w:p>
    <w:bookmarkEnd w:id="198"/>
    <w:bookmarkStart w:name="z205" w:id="199"/>
    <w:p>
      <w:pPr>
        <w:spacing w:after="0"/>
        <w:ind w:left="0"/>
        <w:jc w:val="both"/>
      </w:pPr>
      <w:r>
        <w:rPr>
          <w:rFonts w:ascii="Times New Roman"/>
          <w:b w:val="false"/>
          <w:i w:val="false"/>
          <w:color w:val="000000"/>
          <w:sz w:val="28"/>
        </w:rPr>
        <w:t>
      005 Ішкі қарыздар есебінен</w:t>
      </w:r>
    </w:p>
    <w:bookmarkEnd w:id="199"/>
    <w:bookmarkStart w:name="z206" w:id="200"/>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200"/>
    <w:bookmarkStart w:name="z207" w:id="201"/>
    <w:p>
      <w:pPr>
        <w:spacing w:after="0"/>
        <w:ind w:left="0"/>
        <w:jc w:val="both"/>
      </w:pPr>
      <w:r>
        <w:rPr>
          <w:rFonts w:ascii="Times New Roman"/>
          <w:b w:val="false"/>
          <w:i w:val="false"/>
          <w:color w:val="000000"/>
          <w:sz w:val="28"/>
        </w:rPr>
        <w:t>
      015 Жергілікті бюджет қаражаты есебінен";</w:t>
      </w:r>
    </w:p>
    <w:bookmarkEnd w:id="201"/>
    <w:bookmarkStart w:name="z208" w:id="202"/>
    <w:p>
      <w:pPr>
        <w:spacing w:after="0"/>
        <w:ind w:left="0"/>
        <w:jc w:val="both"/>
      </w:pPr>
      <w:r>
        <w:rPr>
          <w:rFonts w:ascii="Times New Roman"/>
          <w:b w:val="false"/>
          <w:i w:val="false"/>
          <w:color w:val="000000"/>
          <w:sz w:val="28"/>
        </w:rPr>
        <w:t>
      мынадай мазмұндағы 005, 011, 015 және 032 бюджеттік кіші бағдарламалары бар 032 бюджеттік бағдарламамен толықтырылсын:</w:t>
      </w:r>
    </w:p>
    <w:bookmarkEnd w:id="202"/>
    <w:bookmarkStart w:name="z209" w:id="203"/>
    <w:p>
      <w:pPr>
        <w:spacing w:after="0"/>
        <w:ind w:left="0"/>
        <w:jc w:val="both"/>
      </w:pPr>
      <w:r>
        <w:rPr>
          <w:rFonts w:ascii="Times New Roman"/>
          <w:b w:val="false"/>
          <w:i w:val="false"/>
          <w:color w:val="000000"/>
          <w:sz w:val="28"/>
        </w:rPr>
        <w:t>
      "032 Ведомстволық бағыныстағы мемлекеттік мекемелер мен ұйымдардың күрделі шығыстары</w:t>
      </w:r>
    </w:p>
    <w:bookmarkEnd w:id="203"/>
    <w:bookmarkStart w:name="z210" w:id="204"/>
    <w:p>
      <w:pPr>
        <w:spacing w:after="0"/>
        <w:ind w:left="0"/>
        <w:jc w:val="both"/>
      </w:pPr>
      <w:r>
        <w:rPr>
          <w:rFonts w:ascii="Times New Roman"/>
          <w:b w:val="false"/>
          <w:i w:val="false"/>
          <w:color w:val="000000"/>
          <w:sz w:val="28"/>
        </w:rPr>
        <w:t>
      005 Ішкі қарыздар есебінен</w:t>
      </w:r>
    </w:p>
    <w:bookmarkEnd w:id="204"/>
    <w:bookmarkStart w:name="z211" w:id="205"/>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205"/>
    <w:bookmarkStart w:name="z212" w:id="206"/>
    <w:p>
      <w:pPr>
        <w:spacing w:after="0"/>
        <w:ind w:left="0"/>
        <w:jc w:val="both"/>
      </w:pPr>
      <w:r>
        <w:rPr>
          <w:rFonts w:ascii="Times New Roman"/>
          <w:b w:val="false"/>
          <w:i w:val="false"/>
          <w:color w:val="000000"/>
          <w:sz w:val="28"/>
        </w:rPr>
        <w:t>
      015 Жергілікті бюджет қаражаты есебінен</w:t>
      </w:r>
    </w:p>
    <w:bookmarkEnd w:id="206"/>
    <w:bookmarkStart w:name="z213" w:id="207"/>
    <w:p>
      <w:pPr>
        <w:spacing w:after="0"/>
        <w:ind w:left="0"/>
        <w:jc w:val="both"/>
      </w:pPr>
      <w:r>
        <w:rPr>
          <w:rFonts w:ascii="Times New Roman"/>
          <w:b w:val="false"/>
          <w:i w:val="false"/>
          <w:color w:val="000000"/>
          <w:sz w:val="28"/>
        </w:rPr>
        <w:t>
      032 Қазақстан Республикасының Ұлттық қорынан берілетін нысаналы трансферт есебінен";</w:t>
      </w:r>
    </w:p>
    <w:bookmarkEnd w:id="207"/>
    <w:bookmarkStart w:name="z214" w:id="208"/>
    <w:p>
      <w:pPr>
        <w:spacing w:after="0"/>
        <w:ind w:left="0"/>
        <w:jc w:val="both"/>
      </w:pPr>
      <w:r>
        <w:rPr>
          <w:rFonts w:ascii="Times New Roman"/>
          <w:b w:val="false"/>
          <w:i w:val="false"/>
          <w:color w:val="000000"/>
          <w:sz w:val="28"/>
        </w:rPr>
        <w:t>
      мынадай мазмұндағы 100, 102, 103, 106, 107, 108 және 109 бюджеттік бағдарламаларымен толықтырылсын:</w:t>
      </w:r>
    </w:p>
    <w:bookmarkEnd w:id="208"/>
    <w:bookmarkStart w:name="z215" w:id="209"/>
    <w:p>
      <w:pPr>
        <w:spacing w:after="0"/>
        <w:ind w:left="0"/>
        <w:jc w:val="both"/>
      </w:pPr>
      <w:r>
        <w:rPr>
          <w:rFonts w:ascii="Times New Roman"/>
          <w:b w:val="false"/>
          <w:i w:val="false"/>
          <w:color w:val="000000"/>
          <w:sz w:val="28"/>
        </w:rPr>
        <w:t>
      "100 Қазақстан Республикасы Үкіметінің төтенше резерві есебінен ағымды іс-шаралар өткізу</w:t>
      </w:r>
    </w:p>
    <w:bookmarkEnd w:id="209"/>
    <w:bookmarkStart w:name="z216" w:id="210"/>
    <w:p>
      <w:pPr>
        <w:spacing w:after="0"/>
        <w:ind w:left="0"/>
        <w:jc w:val="both"/>
      </w:pPr>
      <w:r>
        <w:rPr>
          <w:rFonts w:ascii="Times New Roman"/>
          <w:b w:val="false"/>
          <w:i w:val="false"/>
          <w:color w:val="000000"/>
          <w:sz w:val="28"/>
        </w:rPr>
        <w:t>
      102 Қазақстан Республикасы Үкіметінің төтенше резерві есебінен іс-шаралар өткізуге арналған мемлекеттік басқарудың басқа деңгейлеріне берілетін ағымдағы нысаналы трансферттер</w:t>
      </w:r>
    </w:p>
    <w:bookmarkEnd w:id="210"/>
    <w:bookmarkStart w:name="z217" w:id="211"/>
    <w:p>
      <w:pPr>
        <w:spacing w:after="0"/>
        <w:ind w:left="0"/>
        <w:jc w:val="both"/>
      </w:pPr>
      <w:r>
        <w:rPr>
          <w:rFonts w:ascii="Times New Roman"/>
          <w:b w:val="false"/>
          <w:i w:val="false"/>
          <w:color w:val="000000"/>
          <w:sz w:val="28"/>
        </w:rPr>
        <w:t>
      103 Жергілікті атқарушы органның шұғыл шығындарға арналған резервінің есебінен іс-шаралар өткізуге арналған мемлекеттік басқарудың басқа деңгейлеріне берілетін трансферттер</w:t>
      </w:r>
    </w:p>
    <w:bookmarkEnd w:id="211"/>
    <w:bookmarkStart w:name="z218" w:id="212"/>
    <w:p>
      <w:pPr>
        <w:spacing w:after="0"/>
        <w:ind w:left="0"/>
        <w:jc w:val="both"/>
      </w:pPr>
      <w:r>
        <w:rPr>
          <w:rFonts w:ascii="Times New Roman"/>
          <w:b w:val="false"/>
          <w:i w:val="false"/>
          <w:color w:val="000000"/>
          <w:sz w:val="28"/>
        </w:rPr>
        <w:t>
      106 Әлеуметтік, табиғи және техногендік сипаттағы төтенше жағдайларды жою үшін жергілікті атқарушы органның төтенше резерві есебінен іс-шаралар өткізу</w:t>
      </w:r>
    </w:p>
    <w:bookmarkEnd w:id="212"/>
    <w:bookmarkStart w:name="z219" w:id="213"/>
    <w:p>
      <w:pPr>
        <w:spacing w:after="0"/>
        <w:ind w:left="0"/>
        <w:jc w:val="both"/>
      </w:pPr>
      <w:r>
        <w:rPr>
          <w:rFonts w:ascii="Times New Roman"/>
          <w:b w:val="false"/>
          <w:i w:val="false"/>
          <w:color w:val="000000"/>
          <w:sz w:val="28"/>
        </w:rPr>
        <w:t>
      107 Жергілікті атқарушы органның шұғыл шығындарға арналған резервінің есебінен іс-шаралар өткізу</w:t>
      </w:r>
    </w:p>
    <w:bookmarkEnd w:id="213"/>
    <w:bookmarkStart w:name="z220" w:id="214"/>
    <w:p>
      <w:pPr>
        <w:spacing w:after="0"/>
        <w:ind w:left="0"/>
        <w:jc w:val="both"/>
      </w:pPr>
      <w:r>
        <w:rPr>
          <w:rFonts w:ascii="Times New Roman"/>
          <w:b w:val="false"/>
          <w:i w:val="false"/>
          <w:color w:val="000000"/>
          <w:sz w:val="28"/>
        </w:rPr>
        <w:t>
      108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bookmarkEnd w:id="214"/>
    <w:bookmarkStart w:name="z221" w:id="215"/>
    <w:p>
      <w:pPr>
        <w:spacing w:after="0"/>
        <w:ind w:left="0"/>
        <w:jc w:val="both"/>
      </w:pPr>
      <w:r>
        <w:rPr>
          <w:rFonts w:ascii="Times New Roman"/>
          <w:b w:val="false"/>
          <w:i w:val="false"/>
          <w:color w:val="000000"/>
          <w:sz w:val="28"/>
        </w:rPr>
        <w:t>
      109 Қазақстан Республикасы Үкіметінің шұғыл шығындарға арналған резервінің есебінен ағымды іс-шаралар өткізу";</w:t>
      </w:r>
    </w:p>
    <w:bookmarkEnd w:id="215"/>
    <w:bookmarkStart w:name="z222" w:id="216"/>
    <w:p>
      <w:pPr>
        <w:spacing w:after="0"/>
        <w:ind w:left="0"/>
        <w:jc w:val="both"/>
      </w:pPr>
      <w:r>
        <w:rPr>
          <w:rFonts w:ascii="Times New Roman"/>
          <w:b w:val="false"/>
          <w:i w:val="false"/>
          <w:color w:val="000000"/>
          <w:sz w:val="28"/>
        </w:rPr>
        <w:t>
      мынадай мазмұндағы 011, 015 және 032 бюджеттік кіші бағдарламалары бар 113 және 114 бюджеттік бағдарламаларымен толықтырылсын:</w:t>
      </w:r>
    </w:p>
    <w:bookmarkEnd w:id="216"/>
    <w:bookmarkStart w:name="z223" w:id="217"/>
    <w:p>
      <w:pPr>
        <w:spacing w:after="0"/>
        <w:ind w:left="0"/>
        <w:jc w:val="both"/>
      </w:pPr>
      <w:r>
        <w:rPr>
          <w:rFonts w:ascii="Times New Roman"/>
          <w:b w:val="false"/>
          <w:i w:val="false"/>
          <w:color w:val="000000"/>
          <w:sz w:val="28"/>
        </w:rPr>
        <w:t>
      "113 Төменгі тұрған бюджеттерге берілетін нысаналы ағымдағы трансферттер</w:t>
      </w:r>
    </w:p>
    <w:bookmarkEnd w:id="217"/>
    <w:bookmarkStart w:name="z224" w:id="218"/>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218"/>
    <w:bookmarkStart w:name="z225" w:id="219"/>
    <w:p>
      <w:pPr>
        <w:spacing w:after="0"/>
        <w:ind w:left="0"/>
        <w:jc w:val="both"/>
      </w:pPr>
      <w:r>
        <w:rPr>
          <w:rFonts w:ascii="Times New Roman"/>
          <w:b w:val="false"/>
          <w:i w:val="false"/>
          <w:color w:val="000000"/>
          <w:sz w:val="28"/>
        </w:rPr>
        <w:t>
      015 Жергілікті бюджет қаражаты есебінен</w:t>
      </w:r>
    </w:p>
    <w:bookmarkEnd w:id="219"/>
    <w:bookmarkStart w:name="z226" w:id="220"/>
    <w:p>
      <w:pPr>
        <w:spacing w:after="0"/>
        <w:ind w:left="0"/>
        <w:jc w:val="both"/>
      </w:pPr>
      <w:r>
        <w:rPr>
          <w:rFonts w:ascii="Times New Roman"/>
          <w:b w:val="false"/>
          <w:i w:val="false"/>
          <w:color w:val="000000"/>
          <w:sz w:val="28"/>
        </w:rPr>
        <w:t>
      032 Қазақстан Республикасының Ұлттық қорынан берілетін нысаналы трансферт есебінен</w:t>
      </w:r>
    </w:p>
    <w:bookmarkEnd w:id="220"/>
    <w:bookmarkStart w:name="z227" w:id="221"/>
    <w:p>
      <w:pPr>
        <w:spacing w:after="0"/>
        <w:ind w:left="0"/>
        <w:jc w:val="both"/>
      </w:pPr>
      <w:r>
        <w:rPr>
          <w:rFonts w:ascii="Times New Roman"/>
          <w:b w:val="false"/>
          <w:i w:val="false"/>
          <w:color w:val="000000"/>
          <w:sz w:val="28"/>
        </w:rPr>
        <w:t>
      114 Төменгі тұрған бюджеттерге берілетін нысаналы даму трансферттері</w:t>
      </w:r>
    </w:p>
    <w:bookmarkEnd w:id="221"/>
    <w:bookmarkStart w:name="z228" w:id="222"/>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222"/>
    <w:bookmarkStart w:name="z229" w:id="223"/>
    <w:p>
      <w:pPr>
        <w:spacing w:after="0"/>
        <w:ind w:left="0"/>
        <w:jc w:val="both"/>
      </w:pPr>
      <w:r>
        <w:rPr>
          <w:rFonts w:ascii="Times New Roman"/>
          <w:b w:val="false"/>
          <w:i w:val="false"/>
          <w:color w:val="000000"/>
          <w:sz w:val="28"/>
        </w:rPr>
        <w:t>
      015 Жергілікті бюджет қаражаты есебінен</w:t>
      </w:r>
    </w:p>
    <w:bookmarkEnd w:id="223"/>
    <w:bookmarkStart w:name="z230" w:id="224"/>
    <w:p>
      <w:pPr>
        <w:spacing w:after="0"/>
        <w:ind w:left="0"/>
        <w:jc w:val="both"/>
      </w:pPr>
      <w:r>
        <w:rPr>
          <w:rFonts w:ascii="Times New Roman"/>
          <w:b w:val="false"/>
          <w:i w:val="false"/>
          <w:color w:val="000000"/>
          <w:sz w:val="28"/>
        </w:rPr>
        <w:t>
      032 Қазақстан Республикасының Ұлттық қорынан берілетін нысаналы трансферт есебінен";</w:t>
      </w:r>
    </w:p>
    <w:bookmarkEnd w:id="224"/>
    <w:bookmarkStart w:name="z231" w:id="225"/>
    <w:p>
      <w:pPr>
        <w:spacing w:after="0"/>
        <w:ind w:left="0"/>
        <w:jc w:val="both"/>
      </w:pPr>
      <w:r>
        <w:rPr>
          <w:rFonts w:ascii="Times New Roman"/>
          <w:b w:val="false"/>
          <w:i w:val="false"/>
          <w:color w:val="000000"/>
          <w:sz w:val="28"/>
        </w:rPr>
        <w:t>
      мынадай мазмұндағы 115, 116, 117, 118, 121, 123, 124, 125, 126, 133, 139, 148, 149, 165, 166, 167, 168 және 169 бюджеттік бағдарламаларымен толықтырылсын:</w:t>
      </w:r>
    </w:p>
    <w:bookmarkEnd w:id="225"/>
    <w:bookmarkStart w:name="z232" w:id="226"/>
    <w:p>
      <w:pPr>
        <w:spacing w:after="0"/>
        <w:ind w:left="0"/>
        <w:jc w:val="both"/>
      </w:pPr>
      <w:r>
        <w:rPr>
          <w:rFonts w:ascii="Times New Roman"/>
          <w:b w:val="false"/>
          <w:i w:val="false"/>
          <w:color w:val="000000"/>
          <w:sz w:val="28"/>
        </w:rPr>
        <w:t>
      "115 Жергілікті атқарушы органы резервінің қаражаты есебінен соттардың шешімдері бойынша жергілікті атқарушы органдардың міндеттемелерін орындау</w:t>
      </w:r>
    </w:p>
    <w:bookmarkEnd w:id="226"/>
    <w:bookmarkStart w:name="z233" w:id="227"/>
    <w:p>
      <w:pPr>
        <w:spacing w:after="0"/>
        <w:ind w:left="0"/>
        <w:jc w:val="both"/>
      </w:pPr>
      <w:r>
        <w:rPr>
          <w:rFonts w:ascii="Times New Roman"/>
          <w:b w:val="false"/>
          <w:i w:val="false"/>
          <w:color w:val="000000"/>
          <w:sz w:val="28"/>
        </w:rPr>
        <w:t>
      116 Қазақстан Республикасы Үкіметінің шұғыл шығындарға арналған резервінің есебінен іс-шаралар өткізуге арналған мемлекеттік басқарудың басқа деңгейлеріне берілетін ағымдағы нысаналы трансферттер</w:t>
      </w:r>
    </w:p>
    <w:bookmarkEnd w:id="227"/>
    <w:bookmarkStart w:name="z234" w:id="228"/>
    <w:p>
      <w:pPr>
        <w:spacing w:after="0"/>
        <w:ind w:left="0"/>
        <w:jc w:val="both"/>
      </w:pPr>
      <w:r>
        <w:rPr>
          <w:rFonts w:ascii="Times New Roman"/>
          <w:b w:val="false"/>
          <w:i w:val="false"/>
          <w:color w:val="000000"/>
          <w:sz w:val="28"/>
        </w:rPr>
        <w:t>
      117 Қазақстан Республикасы Үкіметінің табиғи және техногендік сипаттағы төтенше жағдайларды жою кезінде халықтың тіршілігін қамтамасыз етуге арналған резервінің есебінен іс-шаралар өткізуге арналған мемлекеттік басқарудың басқа деңгейлеріне берілетін трансферттер</w:t>
      </w:r>
    </w:p>
    <w:bookmarkEnd w:id="228"/>
    <w:bookmarkStart w:name="z235" w:id="229"/>
    <w:p>
      <w:pPr>
        <w:spacing w:after="0"/>
        <w:ind w:left="0"/>
        <w:jc w:val="both"/>
      </w:pPr>
      <w:r>
        <w:rPr>
          <w:rFonts w:ascii="Times New Roman"/>
          <w:b w:val="false"/>
          <w:i w:val="false"/>
          <w:color w:val="000000"/>
          <w:sz w:val="28"/>
        </w:rPr>
        <w:t>
      118 Қазақстан Республикасы Үкіметінің табиғи және техногендік сипаттағы төтенше жағдайларды жою кезінде халықтың тіршілігін қамтамасыз етуге арналған резервінің есебінен іс-шаралар өткізу</w:t>
      </w:r>
    </w:p>
    <w:bookmarkEnd w:id="229"/>
    <w:bookmarkStart w:name="z236" w:id="230"/>
    <w:p>
      <w:pPr>
        <w:spacing w:after="0"/>
        <w:ind w:left="0"/>
        <w:jc w:val="both"/>
      </w:pPr>
      <w:r>
        <w:rPr>
          <w:rFonts w:ascii="Times New Roman"/>
          <w:b w:val="false"/>
          <w:i w:val="false"/>
          <w:color w:val="000000"/>
          <w:sz w:val="28"/>
        </w:rPr>
        <w:t>
      121 Әлеуметтік, табиғи және техногендік сипаттағы төтенше жағдайларды жою үшін жергілікті атқарушы органның төтенше резерві есебінен іс-шаралар өткізуге арналған мемлекеттік басқарудың басқа деңгейлеріне берілетін трансферттер</w:t>
      </w:r>
    </w:p>
    <w:bookmarkEnd w:id="230"/>
    <w:bookmarkStart w:name="z237" w:id="231"/>
    <w:p>
      <w:pPr>
        <w:spacing w:after="0"/>
        <w:ind w:left="0"/>
        <w:jc w:val="both"/>
      </w:pPr>
      <w:r>
        <w:rPr>
          <w:rFonts w:ascii="Times New Roman"/>
          <w:b w:val="false"/>
          <w:i w:val="false"/>
          <w:color w:val="000000"/>
          <w:sz w:val="28"/>
        </w:rPr>
        <w:t>
      123 Облыстық, республикалық маңызы бар қалалардың, астананың бюджеттерінен берілетін нысаналы трансферттердің есебінен әлеуметтік, табиғи және техногендік сипаттағы төтенше жағдайлардың салдарын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сондай-ақ Қазақстан Республикасы Президентінің тапсырмасы бойынша ағымдағы шығыстарға іс-шаралар өткізу</w:t>
      </w:r>
    </w:p>
    <w:bookmarkEnd w:id="231"/>
    <w:bookmarkStart w:name="z238" w:id="232"/>
    <w:p>
      <w:pPr>
        <w:spacing w:after="0"/>
        <w:ind w:left="0"/>
        <w:jc w:val="both"/>
      </w:pPr>
      <w:r>
        <w:rPr>
          <w:rFonts w:ascii="Times New Roman"/>
          <w:b w:val="false"/>
          <w:i w:val="false"/>
          <w:color w:val="000000"/>
          <w:sz w:val="28"/>
        </w:rPr>
        <w:t>
      124 Облыстық, республикалық маңызы бар қалалардың, астананың бюджеттерінен берілетін нысаналы трансферттердің есебінен әлеуметтік, табиғи және техногендік сипаттағы төтенше жағдайлардың салдарын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сондай-ақ Қазақстан Республикасы Президентінің тапсырмасы бойынша даму шығыстарына іс-шаралар өткізу</w:t>
      </w:r>
    </w:p>
    <w:bookmarkEnd w:id="232"/>
    <w:bookmarkStart w:name="z239" w:id="233"/>
    <w:p>
      <w:pPr>
        <w:spacing w:after="0"/>
        <w:ind w:left="0"/>
        <w:jc w:val="both"/>
      </w:pPr>
      <w:r>
        <w:rPr>
          <w:rFonts w:ascii="Times New Roman"/>
          <w:b w:val="false"/>
          <w:i w:val="false"/>
          <w:color w:val="000000"/>
          <w:sz w:val="28"/>
        </w:rPr>
        <w:t>
      125 Облыстық, республикалық маңызы бар қалалардың, астананың бюджеттерінен берілетін нысаналы трансферттердің есебінен табиғи және техногендік сипаттағы төтенше жағдайлардың салдарларын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сондай-ақ Қазақстан Республикасы Президентінің тапсырмасы бойынша ағымдағы шығыстарға арналған аудандардың (облыстық маңызы бар қалалардың) бюджеттеріне берілетін ағымдағы нысаналы трансферттер</w:t>
      </w:r>
    </w:p>
    <w:bookmarkEnd w:id="233"/>
    <w:bookmarkStart w:name="z240" w:id="234"/>
    <w:p>
      <w:pPr>
        <w:spacing w:after="0"/>
        <w:ind w:left="0"/>
        <w:jc w:val="both"/>
      </w:pPr>
      <w:r>
        <w:rPr>
          <w:rFonts w:ascii="Times New Roman"/>
          <w:b w:val="false"/>
          <w:i w:val="false"/>
          <w:color w:val="000000"/>
          <w:sz w:val="28"/>
        </w:rPr>
        <w:t>
      126 Облыстық, республикалық маңызы бар қалалардың, астананың бюджеттерінен берілетін нысаналы трансферттердің есебінен әлеуметтік, табиғи және техногендік сипаттағы төтенше жағдайлардың салдарларын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сондай-ақ Қазақстан Республикасы Президентінің тапсырмасы бойынша даму шығыстарына аудандық (облыстық маңызы бар қалалардың) бюджеттеріне берілетін нысаналы даму трансферттері</w:t>
      </w:r>
    </w:p>
    <w:bookmarkEnd w:id="234"/>
    <w:bookmarkStart w:name="z241" w:id="235"/>
    <w:p>
      <w:pPr>
        <w:spacing w:after="0"/>
        <w:ind w:left="0"/>
        <w:jc w:val="both"/>
      </w:pPr>
      <w:r>
        <w:rPr>
          <w:rFonts w:ascii="Times New Roman"/>
          <w:b w:val="false"/>
          <w:i w:val="false"/>
          <w:color w:val="000000"/>
          <w:sz w:val="28"/>
        </w:rPr>
        <w:t>
      133 Қазақстан Республикасы Үкіметінің шұғыл шығындарға арналған резервінің есебінен іс-шаралар өткізуге арналған мемлекеттік басқарудың басқа деңгейлеріне берілетін нысаналы даму трансферттер</w:t>
      </w:r>
    </w:p>
    <w:bookmarkEnd w:id="235"/>
    <w:bookmarkStart w:name="z242" w:id="236"/>
    <w:p>
      <w:pPr>
        <w:spacing w:after="0"/>
        <w:ind w:left="0"/>
        <w:jc w:val="both"/>
      </w:pPr>
      <w:r>
        <w:rPr>
          <w:rFonts w:ascii="Times New Roman"/>
          <w:b w:val="false"/>
          <w:i w:val="false"/>
          <w:color w:val="000000"/>
          <w:sz w:val="28"/>
        </w:rPr>
        <w:t>
      139 Қазақстан Республикасы Үкіметінің шұғыл шығындарға арналған резервінің есебінен дамуға бағытталған іс-шаралар өткізу</w:t>
      </w:r>
    </w:p>
    <w:bookmarkEnd w:id="236"/>
    <w:bookmarkStart w:name="z243" w:id="237"/>
    <w:p>
      <w:pPr>
        <w:spacing w:after="0"/>
        <w:ind w:left="0"/>
        <w:jc w:val="both"/>
      </w:pPr>
      <w:r>
        <w:rPr>
          <w:rFonts w:ascii="Times New Roman"/>
          <w:b w:val="false"/>
          <w:i w:val="false"/>
          <w:color w:val="000000"/>
          <w:sz w:val="28"/>
        </w:rPr>
        <w:t>
      148 Қазақстан Республикасы Үкіметінің төтенше резерві есебінен дамуға бағытталған іс-шаралар өткізу</w:t>
      </w:r>
    </w:p>
    <w:bookmarkEnd w:id="237"/>
    <w:bookmarkStart w:name="z244" w:id="238"/>
    <w:p>
      <w:pPr>
        <w:spacing w:after="0"/>
        <w:ind w:left="0"/>
        <w:jc w:val="both"/>
      </w:pPr>
      <w:r>
        <w:rPr>
          <w:rFonts w:ascii="Times New Roman"/>
          <w:b w:val="false"/>
          <w:i w:val="false"/>
          <w:color w:val="000000"/>
          <w:sz w:val="28"/>
        </w:rPr>
        <w:t>
      149 Қазақстан Республикасы Үкіметінің төтенше резерві есебінен іс-шаралар өткізуге арналған мемлекеттік басқарудың басқа деңгейлеріне берілетін нысаналы даму трансферттер</w:t>
      </w:r>
    </w:p>
    <w:bookmarkEnd w:id="238"/>
    <w:bookmarkStart w:name="z245" w:id="239"/>
    <w:p>
      <w:pPr>
        <w:spacing w:after="0"/>
        <w:ind w:left="0"/>
        <w:jc w:val="both"/>
      </w:pPr>
      <w:r>
        <w:rPr>
          <w:rFonts w:ascii="Times New Roman"/>
          <w:b w:val="false"/>
          <w:i w:val="false"/>
          <w:color w:val="000000"/>
          <w:sz w:val="28"/>
        </w:rPr>
        <w:t>
      165 Қазақстан Республикасы Президентінің бастамаларына арналған резервінің есебінен ағымды іс-шаралар өткізу</w:t>
      </w:r>
    </w:p>
    <w:bookmarkEnd w:id="239"/>
    <w:bookmarkStart w:name="z246" w:id="240"/>
    <w:p>
      <w:pPr>
        <w:spacing w:after="0"/>
        <w:ind w:left="0"/>
        <w:jc w:val="both"/>
      </w:pPr>
      <w:r>
        <w:rPr>
          <w:rFonts w:ascii="Times New Roman"/>
          <w:b w:val="false"/>
          <w:i w:val="false"/>
          <w:color w:val="000000"/>
          <w:sz w:val="28"/>
        </w:rPr>
        <w:t>
      166 Қазақстан Республикасы Президентінің бастамаларына арналған резервінің есебінен заңды тұлғалардың жарғылық капиталын қалыптастыру немесе ұлғайту</w:t>
      </w:r>
    </w:p>
    <w:bookmarkEnd w:id="240"/>
    <w:bookmarkStart w:name="z247" w:id="241"/>
    <w:p>
      <w:pPr>
        <w:spacing w:after="0"/>
        <w:ind w:left="0"/>
        <w:jc w:val="both"/>
      </w:pPr>
      <w:r>
        <w:rPr>
          <w:rFonts w:ascii="Times New Roman"/>
          <w:b w:val="false"/>
          <w:i w:val="false"/>
          <w:color w:val="000000"/>
          <w:sz w:val="28"/>
        </w:rPr>
        <w:t>
      167 Қазақстан Республикасы Президентінің бастамаларына арналған резервінің есебінен бюджеттік инвестициялық жобаларды іске асыру</w:t>
      </w:r>
    </w:p>
    <w:bookmarkEnd w:id="241"/>
    <w:bookmarkStart w:name="z248" w:id="242"/>
    <w:p>
      <w:pPr>
        <w:spacing w:after="0"/>
        <w:ind w:left="0"/>
        <w:jc w:val="both"/>
      </w:pPr>
      <w:r>
        <w:rPr>
          <w:rFonts w:ascii="Times New Roman"/>
          <w:b w:val="false"/>
          <w:i w:val="false"/>
          <w:color w:val="000000"/>
          <w:sz w:val="28"/>
        </w:rPr>
        <w:t>
      168 Қазақстан Республикасы Президентінің бастамаларына арналған резервінің есебінен іс-шаралар өткізуге арналған мемлекеттік басқарудың басқа деңгейлеріне берілетін ағымдағы нысаналы трансферттер</w:t>
      </w:r>
    </w:p>
    <w:bookmarkEnd w:id="242"/>
    <w:bookmarkStart w:name="z249" w:id="243"/>
    <w:p>
      <w:pPr>
        <w:spacing w:after="0"/>
        <w:ind w:left="0"/>
        <w:jc w:val="both"/>
      </w:pPr>
      <w:r>
        <w:rPr>
          <w:rFonts w:ascii="Times New Roman"/>
          <w:b w:val="false"/>
          <w:i w:val="false"/>
          <w:color w:val="000000"/>
          <w:sz w:val="28"/>
        </w:rPr>
        <w:t>
      169 Қазақстан Республикасы Президентінің бастамаларына арналған резервінің есебінен іс-шаралар өткізуге арналған мемлекеттік басқарудың басқа деңгейлеріне берілетін нысаналы даму трансферттері";</w:t>
      </w:r>
    </w:p>
    <w:bookmarkEnd w:id="243"/>
    <w:bookmarkStart w:name="z250" w:id="244"/>
    <w:p>
      <w:pPr>
        <w:spacing w:after="0"/>
        <w:ind w:left="0"/>
        <w:jc w:val="both"/>
      </w:pPr>
      <w:r>
        <w:rPr>
          <w:rFonts w:ascii="Times New Roman"/>
          <w:b w:val="false"/>
          <w:i w:val="false"/>
          <w:color w:val="000000"/>
          <w:sz w:val="28"/>
        </w:rPr>
        <w:t>
      3 "Ақпараттық кеңiстiк" функционалдық кіші тобында:</w:t>
      </w:r>
    </w:p>
    <w:bookmarkEnd w:id="244"/>
    <w:bookmarkStart w:name="z251" w:id="245"/>
    <w:p>
      <w:pPr>
        <w:spacing w:after="0"/>
        <w:ind w:left="0"/>
        <w:jc w:val="both"/>
      </w:pPr>
      <w:r>
        <w:rPr>
          <w:rFonts w:ascii="Times New Roman"/>
          <w:b w:val="false"/>
          <w:i w:val="false"/>
          <w:color w:val="000000"/>
          <w:sz w:val="28"/>
        </w:rPr>
        <w:t>
      мынадай мазмұндағы 011 және 015 бюджеттік кіші бағдарламалары бар 002 бюджеттік бағдарламасымен 740 бюджеттік бағдарламалар әкімшісімен толықтырылсын:</w:t>
      </w:r>
    </w:p>
    <w:bookmarkEnd w:id="245"/>
    <w:bookmarkStart w:name="z252" w:id="246"/>
    <w:p>
      <w:pPr>
        <w:spacing w:after="0"/>
        <w:ind w:left="0"/>
        <w:jc w:val="both"/>
      </w:pPr>
      <w:r>
        <w:rPr>
          <w:rFonts w:ascii="Times New Roman"/>
          <w:b w:val="false"/>
          <w:i w:val="false"/>
          <w:color w:val="000000"/>
          <w:sz w:val="28"/>
        </w:rPr>
        <w:t>
      "740 Облыстың мәдениет және тілдерді дамыту басқармасы</w:t>
      </w:r>
    </w:p>
    <w:bookmarkEnd w:id="246"/>
    <w:bookmarkStart w:name="z253" w:id="247"/>
    <w:p>
      <w:pPr>
        <w:spacing w:after="0"/>
        <w:ind w:left="0"/>
        <w:jc w:val="both"/>
      </w:pPr>
      <w:r>
        <w:rPr>
          <w:rFonts w:ascii="Times New Roman"/>
          <w:b w:val="false"/>
          <w:i w:val="false"/>
          <w:color w:val="000000"/>
          <w:sz w:val="28"/>
        </w:rPr>
        <w:t>
      002 Мемлекеттiк тiлдi және Қазақстан халқының басқа да тiлдерін дамыту</w:t>
      </w:r>
    </w:p>
    <w:bookmarkEnd w:id="247"/>
    <w:bookmarkStart w:name="z254" w:id="248"/>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248"/>
    <w:bookmarkStart w:name="z255" w:id="249"/>
    <w:p>
      <w:pPr>
        <w:spacing w:after="0"/>
        <w:ind w:left="0"/>
        <w:jc w:val="both"/>
      </w:pPr>
      <w:r>
        <w:rPr>
          <w:rFonts w:ascii="Times New Roman"/>
          <w:b w:val="false"/>
          <w:i w:val="false"/>
          <w:color w:val="000000"/>
          <w:sz w:val="28"/>
        </w:rPr>
        <w:t>
      015 Жергілікті бюджет қаражаты есебінен";</w:t>
      </w:r>
    </w:p>
    <w:bookmarkEnd w:id="249"/>
    <w:bookmarkStart w:name="z256" w:id="250"/>
    <w:p>
      <w:pPr>
        <w:spacing w:after="0"/>
        <w:ind w:left="0"/>
        <w:jc w:val="both"/>
      </w:pPr>
      <w:r>
        <w:rPr>
          <w:rFonts w:ascii="Times New Roman"/>
          <w:b w:val="false"/>
          <w:i w:val="false"/>
          <w:color w:val="000000"/>
          <w:sz w:val="28"/>
        </w:rPr>
        <w:t>
      мынадай мазмұндағы 005, 011 және 015 бюджеттік кіші бағдарламалары бар 009 бюджеттік бағдарламасымен толықтырылсын:</w:t>
      </w:r>
    </w:p>
    <w:bookmarkEnd w:id="250"/>
    <w:bookmarkStart w:name="z257" w:id="251"/>
    <w:p>
      <w:pPr>
        <w:spacing w:after="0"/>
        <w:ind w:left="0"/>
        <w:jc w:val="both"/>
      </w:pPr>
      <w:r>
        <w:rPr>
          <w:rFonts w:ascii="Times New Roman"/>
          <w:b w:val="false"/>
          <w:i w:val="false"/>
          <w:color w:val="000000"/>
          <w:sz w:val="28"/>
        </w:rPr>
        <w:t>
      "009 Облыстық кiтапханалардың жұмыс iстеуiн қамтамасыз ету</w:t>
      </w:r>
    </w:p>
    <w:bookmarkEnd w:id="251"/>
    <w:bookmarkStart w:name="z258" w:id="252"/>
    <w:p>
      <w:pPr>
        <w:spacing w:after="0"/>
        <w:ind w:left="0"/>
        <w:jc w:val="both"/>
      </w:pPr>
      <w:r>
        <w:rPr>
          <w:rFonts w:ascii="Times New Roman"/>
          <w:b w:val="false"/>
          <w:i w:val="false"/>
          <w:color w:val="000000"/>
          <w:sz w:val="28"/>
        </w:rPr>
        <w:t>
      005 Ішкі қарыздар есебінен</w:t>
      </w:r>
    </w:p>
    <w:bookmarkEnd w:id="252"/>
    <w:bookmarkStart w:name="z259" w:id="253"/>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253"/>
    <w:bookmarkStart w:name="z260" w:id="254"/>
    <w:p>
      <w:pPr>
        <w:spacing w:after="0"/>
        <w:ind w:left="0"/>
        <w:jc w:val="both"/>
      </w:pPr>
      <w:r>
        <w:rPr>
          <w:rFonts w:ascii="Times New Roman"/>
          <w:b w:val="false"/>
          <w:i w:val="false"/>
          <w:color w:val="000000"/>
          <w:sz w:val="28"/>
        </w:rPr>
        <w:t>
      015 Жергілікті бюджет қаражаты есебінен";</w:t>
      </w:r>
    </w:p>
    <w:bookmarkEnd w:id="254"/>
    <w:bookmarkStart w:name="z261" w:id="255"/>
    <w:p>
      <w:pPr>
        <w:spacing w:after="0"/>
        <w:ind w:left="0"/>
        <w:jc w:val="both"/>
      </w:pPr>
      <w:r>
        <w:rPr>
          <w:rFonts w:ascii="Times New Roman"/>
          <w:b w:val="false"/>
          <w:i w:val="false"/>
          <w:color w:val="000000"/>
          <w:sz w:val="28"/>
        </w:rPr>
        <w:t>
      4 "Туризм" функционалдық кіші тобында:</w:t>
      </w:r>
    </w:p>
    <w:bookmarkEnd w:id="255"/>
    <w:bookmarkStart w:name="z262" w:id="256"/>
    <w:p>
      <w:pPr>
        <w:spacing w:after="0"/>
        <w:ind w:left="0"/>
        <w:jc w:val="both"/>
      </w:pPr>
      <w:r>
        <w:rPr>
          <w:rFonts w:ascii="Times New Roman"/>
          <w:b w:val="false"/>
          <w:i w:val="false"/>
          <w:color w:val="000000"/>
          <w:sz w:val="28"/>
        </w:rPr>
        <w:t>
      мынадай мазмұндағы 011 және 015 бюджеттік кіші бағдарламалары бар 010, 071, 072 және 074 бюджеттік бағдарламаларымен 768 бюджеттік бағдарламалар әкімшісімен толықтырылсын:</w:t>
      </w:r>
    </w:p>
    <w:bookmarkEnd w:id="256"/>
    <w:bookmarkStart w:name="z263" w:id="257"/>
    <w:p>
      <w:pPr>
        <w:spacing w:after="0"/>
        <w:ind w:left="0"/>
        <w:jc w:val="both"/>
      </w:pPr>
      <w:r>
        <w:rPr>
          <w:rFonts w:ascii="Times New Roman"/>
          <w:b w:val="false"/>
          <w:i w:val="false"/>
          <w:color w:val="000000"/>
          <w:sz w:val="28"/>
        </w:rPr>
        <w:t>
      "768 Облыстың дене шынықтыру, спорт және туризм басқармасы</w:t>
      </w:r>
    </w:p>
    <w:bookmarkEnd w:id="257"/>
    <w:bookmarkStart w:name="z264" w:id="258"/>
    <w:p>
      <w:pPr>
        <w:spacing w:after="0"/>
        <w:ind w:left="0"/>
        <w:jc w:val="both"/>
      </w:pPr>
      <w:r>
        <w:rPr>
          <w:rFonts w:ascii="Times New Roman"/>
          <w:b w:val="false"/>
          <w:i w:val="false"/>
          <w:color w:val="000000"/>
          <w:sz w:val="28"/>
        </w:rPr>
        <w:t>
      010 Туристік қызметті реттеу</w:t>
      </w:r>
    </w:p>
    <w:bookmarkEnd w:id="258"/>
    <w:bookmarkStart w:name="z265" w:id="259"/>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259"/>
    <w:bookmarkStart w:name="z266" w:id="260"/>
    <w:p>
      <w:pPr>
        <w:spacing w:after="0"/>
        <w:ind w:left="0"/>
        <w:jc w:val="both"/>
      </w:pPr>
      <w:r>
        <w:rPr>
          <w:rFonts w:ascii="Times New Roman"/>
          <w:b w:val="false"/>
          <w:i w:val="false"/>
          <w:color w:val="000000"/>
          <w:sz w:val="28"/>
        </w:rPr>
        <w:t>
      015 Жергілікті бюджет қаражаты есебінен</w:t>
      </w:r>
    </w:p>
    <w:bookmarkEnd w:id="260"/>
    <w:bookmarkStart w:name="z267" w:id="261"/>
    <w:p>
      <w:pPr>
        <w:spacing w:after="0"/>
        <w:ind w:left="0"/>
        <w:jc w:val="both"/>
      </w:pPr>
      <w:r>
        <w:rPr>
          <w:rFonts w:ascii="Times New Roman"/>
          <w:b w:val="false"/>
          <w:i w:val="false"/>
          <w:color w:val="000000"/>
          <w:sz w:val="28"/>
        </w:rPr>
        <w:t>
      071 Туристік қызмет объектілерін салу, реконструкциялау кезінде кәсіпкерлік субъектілері шығындарының бір бөлігін өтеу</w:t>
      </w:r>
    </w:p>
    <w:bookmarkEnd w:id="261"/>
    <w:bookmarkStart w:name="z268" w:id="262"/>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262"/>
    <w:bookmarkStart w:name="z269" w:id="263"/>
    <w:p>
      <w:pPr>
        <w:spacing w:after="0"/>
        <w:ind w:left="0"/>
        <w:jc w:val="both"/>
      </w:pPr>
      <w:r>
        <w:rPr>
          <w:rFonts w:ascii="Times New Roman"/>
          <w:b w:val="false"/>
          <w:i w:val="false"/>
          <w:color w:val="000000"/>
          <w:sz w:val="28"/>
        </w:rPr>
        <w:t>
      015 Жергілікті бюджет қаражаты есебінен</w:t>
      </w:r>
    </w:p>
    <w:bookmarkEnd w:id="263"/>
    <w:bookmarkStart w:name="z270" w:id="264"/>
    <w:p>
      <w:pPr>
        <w:spacing w:after="0"/>
        <w:ind w:left="0"/>
        <w:jc w:val="both"/>
      </w:pPr>
      <w:r>
        <w:rPr>
          <w:rFonts w:ascii="Times New Roman"/>
          <w:b w:val="false"/>
          <w:i w:val="false"/>
          <w:color w:val="000000"/>
          <w:sz w:val="28"/>
        </w:rPr>
        <w:t>
      072 Туристік қызметті жүзеге асыратын кәсіпкерлік субъектілеріне сыйымдылығы жүргiзушiнiң орнын қоспағанда, сегiзден астам отыратын орны бар автомобиль көлік құралдарын сатып алу бойынша шығындардың бір бөлігін өтеу</w:t>
      </w:r>
    </w:p>
    <w:bookmarkEnd w:id="264"/>
    <w:bookmarkStart w:name="z271" w:id="265"/>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265"/>
    <w:bookmarkStart w:name="z272" w:id="266"/>
    <w:p>
      <w:pPr>
        <w:spacing w:after="0"/>
        <w:ind w:left="0"/>
        <w:jc w:val="both"/>
      </w:pPr>
      <w:r>
        <w:rPr>
          <w:rFonts w:ascii="Times New Roman"/>
          <w:b w:val="false"/>
          <w:i w:val="false"/>
          <w:color w:val="000000"/>
          <w:sz w:val="28"/>
        </w:rPr>
        <w:t>
      015 Жергілікті бюджет қаражаты есебінен</w:t>
      </w:r>
    </w:p>
    <w:bookmarkEnd w:id="266"/>
    <w:bookmarkStart w:name="z273" w:id="267"/>
    <w:p>
      <w:pPr>
        <w:spacing w:after="0"/>
        <w:ind w:left="0"/>
        <w:jc w:val="both"/>
      </w:pPr>
      <w:r>
        <w:rPr>
          <w:rFonts w:ascii="Times New Roman"/>
          <w:b w:val="false"/>
          <w:i w:val="false"/>
          <w:color w:val="000000"/>
          <w:sz w:val="28"/>
        </w:rPr>
        <w:t>
      074 Кәсіпкерлік субъектілерінің санитариялық-гигиеналық тораптарды күтіп-ұстауға арналған шығындарының бір бөлігін субсидиялау</w:t>
      </w:r>
    </w:p>
    <w:bookmarkEnd w:id="267"/>
    <w:bookmarkStart w:name="z274" w:id="268"/>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268"/>
    <w:bookmarkStart w:name="z275" w:id="269"/>
    <w:p>
      <w:pPr>
        <w:spacing w:after="0"/>
        <w:ind w:left="0"/>
        <w:jc w:val="both"/>
      </w:pPr>
      <w:r>
        <w:rPr>
          <w:rFonts w:ascii="Times New Roman"/>
          <w:b w:val="false"/>
          <w:i w:val="false"/>
          <w:color w:val="000000"/>
          <w:sz w:val="28"/>
        </w:rPr>
        <w:t>
      015 Жергілікті бюджет қаражаты есебінен";</w:t>
      </w:r>
    </w:p>
    <w:bookmarkEnd w:id="269"/>
    <w:bookmarkStart w:name="z276" w:id="270"/>
    <w:p>
      <w:pPr>
        <w:spacing w:after="0"/>
        <w:ind w:left="0"/>
        <w:jc w:val="both"/>
      </w:pPr>
      <w:r>
        <w:rPr>
          <w:rFonts w:ascii="Times New Roman"/>
          <w:b w:val="false"/>
          <w:i w:val="false"/>
          <w:color w:val="000000"/>
          <w:sz w:val="28"/>
        </w:rPr>
        <w:t>
      9 "Мәдениет, спорт, туризм және ақпараттық кеңiстiктi ұйымдастыру жөнiндегi өзге де қызметтер" функционалдық кіші тобында:</w:t>
      </w:r>
    </w:p>
    <w:bookmarkEnd w:id="270"/>
    <w:bookmarkStart w:name="z277" w:id="271"/>
    <w:p>
      <w:pPr>
        <w:spacing w:after="0"/>
        <w:ind w:left="0"/>
        <w:jc w:val="both"/>
      </w:pPr>
      <w:r>
        <w:rPr>
          <w:rFonts w:ascii="Times New Roman"/>
          <w:b w:val="false"/>
          <w:i w:val="false"/>
          <w:color w:val="000000"/>
          <w:sz w:val="28"/>
        </w:rPr>
        <w:t>
      мынадай мазмұндағы 011, 015 және 032 бюджеттік кіші бағдарламалары бар 001 бюджеттік бағдарламасымен 740 бюджеттік бағдарламалар әкімшісімен толықтырылсын:</w:t>
      </w:r>
    </w:p>
    <w:bookmarkEnd w:id="271"/>
    <w:bookmarkStart w:name="z278" w:id="272"/>
    <w:p>
      <w:pPr>
        <w:spacing w:after="0"/>
        <w:ind w:left="0"/>
        <w:jc w:val="both"/>
      </w:pPr>
      <w:r>
        <w:rPr>
          <w:rFonts w:ascii="Times New Roman"/>
          <w:b w:val="false"/>
          <w:i w:val="false"/>
          <w:color w:val="000000"/>
          <w:sz w:val="28"/>
        </w:rPr>
        <w:t>
      "740 Облыстың мәдениет және тілдерді дамыту басқармасы</w:t>
      </w:r>
    </w:p>
    <w:bookmarkEnd w:id="272"/>
    <w:bookmarkStart w:name="z279" w:id="273"/>
    <w:p>
      <w:pPr>
        <w:spacing w:after="0"/>
        <w:ind w:left="0"/>
        <w:jc w:val="both"/>
      </w:pPr>
      <w:r>
        <w:rPr>
          <w:rFonts w:ascii="Times New Roman"/>
          <w:b w:val="false"/>
          <w:i w:val="false"/>
          <w:color w:val="000000"/>
          <w:sz w:val="28"/>
        </w:rPr>
        <w:t>
      001 Жергiлiктi деңгейде мәдениет және тілдерді дамыту саласындағы мемлекеттік саясатты іске асыру жөніндегі қызметтер</w:t>
      </w:r>
    </w:p>
    <w:bookmarkEnd w:id="273"/>
    <w:bookmarkStart w:name="z280" w:id="274"/>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274"/>
    <w:bookmarkStart w:name="z281" w:id="275"/>
    <w:p>
      <w:pPr>
        <w:spacing w:after="0"/>
        <w:ind w:left="0"/>
        <w:jc w:val="both"/>
      </w:pPr>
      <w:r>
        <w:rPr>
          <w:rFonts w:ascii="Times New Roman"/>
          <w:b w:val="false"/>
          <w:i w:val="false"/>
          <w:color w:val="000000"/>
          <w:sz w:val="28"/>
        </w:rPr>
        <w:t>
      015 Жергілікті бюджет қаражаты есебінен</w:t>
      </w:r>
    </w:p>
    <w:bookmarkEnd w:id="275"/>
    <w:bookmarkStart w:name="z282" w:id="276"/>
    <w:p>
      <w:pPr>
        <w:spacing w:after="0"/>
        <w:ind w:left="0"/>
        <w:jc w:val="both"/>
      </w:pPr>
      <w:r>
        <w:rPr>
          <w:rFonts w:ascii="Times New Roman"/>
          <w:b w:val="false"/>
          <w:i w:val="false"/>
          <w:color w:val="000000"/>
          <w:sz w:val="28"/>
        </w:rPr>
        <w:t>
      032 Қазақстан Республикасының Ұлттық қорынан берілетін нысаналы трансферт есебінен";</w:t>
      </w:r>
    </w:p>
    <w:bookmarkEnd w:id="276"/>
    <w:bookmarkStart w:name="z283" w:id="277"/>
    <w:p>
      <w:pPr>
        <w:spacing w:after="0"/>
        <w:ind w:left="0"/>
        <w:jc w:val="both"/>
      </w:pPr>
      <w:r>
        <w:rPr>
          <w:rFonts w:ascii="Times New Roman"/>
          <w:b w:val="false"/>
          <w:i w:val="false"/>
          <w:color w:val="000000"/>
          <w:sz w:val="28"/>
        </w:rPr>
        <w:t>
      мынадай мазмұндағы 011 және 015 бюджеттік кіші бағдарламалары бар 003 бюджеттік бағдарламасымен толықтырылсын:</w:t>
      </w:r>
    </w:p>
    <w:bookmarkEnd w:id="277"/>
    <w:bookmarkStart w:name="z284" w:id="278"/>
    <w:p>
      <w:pPr>
        <w:spacing w:after="0"/>
        <w:ind w:left="0"/>
        <w:jc w:val="both"/>
      </w:pPr>
      <w:r>
        <w:rPr>
          <w:rFonts w:ascii="Times New Roman"/>
          <w:b w:val="false"/>
          <w:i w:val="false"/>
          <w:color w:val="000000"/>
          <w:sz w:val="28"/>
        </w:rPr>
        <w:t>
      "003 Мемлекеттік органның күрделі шығыстары</w:t>
      </w:r>
    </w:p>
    <w:bookmarkEnd w:id="278"/>
    <w:bookmarkStart w:name="z285" w:id="279"/>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279"/>
    <w:bookmarkStart w:name="z286" w:id="280"/>
    <w:p>
      <w:pPr>
        <w:spacing w:after="0"/>
        <w:ind w:left="0"/>
        <w:jc w:val="both"/>
      </w:pPr>
      <w:r>
        <w:rPr>
          <w:rFonts w:ascii="Times New Roman"/>
          <w:b w:val="false"/>
          <w:i w:val="false"/>
          <w:color w:val="000000"/>
          <w:sz w:val="28"/>
        </w:rPr>
        <w:t>
      015 Жергілікті бюджет қаражаты есебінен";</w:t>
      </w:r>
    </w:p>
    <w:bookmarkEnd w:id="280"/>
    <w:bookmarkStart w:name="z287" w:id="281"/>
    <w:p>
      <w:pPr>
        <w:spacing w:after="0"/>
        <w:ind w:left="0"/>
        <w:jc w:val="both"/>
      </w:pPr>
      <w:r>
        <w:rPr>
          <w:rFonts w:ascii="Times New Roman"/>
          <w:b w:val="false"/>
          <w:i w:val="false"/>
          <w:color w:val="000000"/>
          <w:sz w:val="28"/>
        </w:rPr>
        <w:t>
      мынадай мазмұндағы 005, 011 және 015 бюджеттік кіші бағдарламалары бар 032 бюджеттік бағдарламасымен толықтырылсын:</w:t>
      </w:r>
    </w:p>
    <w:bookmarkEnd w:id="281"/>
    <w:bookmarkStart w:name="z288" w:id="282"/>
    <w:p>
      <w:pPr>
        <w:spacing w:after="0"/>
        <w:ind w:left="0"/>
        <w:jc w:val="both"/>
      </w:pPr>
      <w:r>
        <w:rPr>
          <w:rFonts w:ascii="Times New Roman"/>
          <w:b w:val="false"/>
          <w:i w:val="false"/>
          <w:color w:val="000000"/>
          <w:sz w:val="28"/>
        </w:rPr>
        <w:t>
      "032 Ведомстволық бағыныстағы мемлекеттік мекемелер мен ұйымдардың күрделі шығыстары</w:t>
      </w:r>
    </w:p>
    <w:bookmarkEnd w:id="282"/>
    <w:bookmarkStart w:name="z289" w:id="283"/>
    <w:p>
      <w:pPr>
        <w:spacing w:after="0"/>
        <w:ind w:left="0"/>
        <w:jc w:val="both"/>
      </w:pPr>
      <w:r>
        <w:rPr>
          <w:rFonts w:ascii="Times New Roman"/>
          <w:b w:val="false"/>
          <w:i w:val="false"/>
          <w:color w:val="000000"/>
          <w:sz w:val="28"/>
        </w:rPr>
        <w:t>
      005 Ішкі қарыздар есебінен</w:t>
      </w:r>
    </w:p>
    <w:bookmarkEnd w:id="283"/>
    <w:bookmarkStart w:name="z290" w:id="284"/>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284"/>
    <w:bookmarkStart w:name="z291" w:id="285"/>
    <w:p>
      <w:pPr>
        <w:spacing w:after="0"/>
        <w:ind w:left="0"/>
        <w:jc w:val="both"/>
      </w:pPr>
      <w:r>
        <w:rPr>
          <w:rFonts w:ascii="Times New Roman"/>
          <w:b w:val="false"/>
          <w:i w:val="false"/>
          <w:color w:val="000000"/>
          <w:sz w:val="28"/>
        </w:rPr>
        <w:t>
      015 Жергілікті бюджет қаражаты есебінен";</w:t>
      </w:r>
    </w:p>
    <w:bookmarkEnd w:id="285"/>
    <w:bookmarkStart w:name="z292" w:id="286"/>
    <w:p>
      <w:pPr>
        <w:spacing w:after="0"/>
        <w:ind w:left="0"/>
        <w:jc w:val="both"/>
      </w:pPr>
      <w:r>
        <w:rPr>
          <w:rFonts w:ascii="Times New Roman"/>
          <w:b w:val="false"/>
          <w:i w:val="false"/>
          <w:color w:val="000000"/>
          <w:sz w:val="28"/>
        </w:rPr>
        <w:t>
      мынадай мазмұндағы 100, 102, 103, 106, 107, 108 және 109 бюджеттік бағдарламаларымен толықтырылсын:</w:t>
      </w:r>
    </w:p>
    <w:bookmarkEnd w:id="286"/>
    <w:bookmarkStart w:name="z293" w:id="287"/>
    <w:p>
      <w:pPr>
        <w:spacing w:after="0"/>
        <w:ind w:left="0"/>
        <w:jc w:val="both"/>
      </w:pPr>
      <w:r>
        <w:rPr>
          <w:rFonts w:ascii="Times New Roman"/>
          <w:b w:val="false"/>
          <w:i w:val="false"/>
          <w:color w:val="000000"/>
          <w:sz w:val="28"/>
        </w:rPr>
        <w:t>
      "100 Қазақстан Республикасы Үкіметінің төтенше резерві есебінен ағымды іс-шаралар өткізу</w:t>
      </w:r>
    </w:p>
    <w:bookmarkEnd w:id="287"/>
    <w:bookmarkStart w:name="z294" w:id="288"/>
    <w:p>
      <w:pPr>
        <w:spacing w:after="0"/>
        <w:ind w:left="0"/>
        <w:jc w:val="both"/>
      </w:pPr>
      <w:r>
        <w:rPr>
          <w:rFonts w:ascii="Times New Roman"/>
          <w:b w:val="false"/>
          <w:i w:val="false"/>
          <w:color w:val="000000"/>
          <w:sz w:val="28"/>
        </w:rPr>
        <w:t>
      102 Қазақстан Республикасы Үкіметінің төтенше резерві есебінен іс-шаралар өткізуге арналған мемлекеттік басқарудың басқа деңгейлеріне берілетін ағымдағы нысаналы трансферттер</w:t>
      </w:r>
    </w:p>
    <w:bookmarkEnd w:id="288"/>
    <w:bookmarkStart w:name="z295" w:id="289"/>
    <w:p>
      <w:pPr>
        <w:spacing w:after="0"/>
        <w:ind w:left="0"/>
        <w:jc w:val="both"/>
      </w:pPr>
      <w:r>
        <w:rPr>
          <w:rFonts w:ascii="Times New Roman"/>
          <w:b w:val="false"/>
          <w:i w:val="false"/>
          <w:color w:val="000000"/>
          <w:sz w:val="28"/>
        </w:rPr>
        <w:t>
      103 Жергілікті атқарушы органның шұғыл шығындарға арналған резервінің есебінен іс-шаралар өткізуге арналған мемлекеттік басқарудың басқа деңгейлеріне берілетін трансферттер</w:t>
      </w:r>
    </w:p>
    <w:bookmarkEnd w:id="289"/>
    <w:bookmarkStart w:name="z296" w:id="290"/>
    <w:p>
      <w:pPr>
        <w:spacing w:after="0"/>
        <w:ind w:left="0"/>
        <w:jc w:val="both"/>
      </w:pPr>
      <w:r>
        <w:rPr>
          <w:rFonts w:ascii="Times New Roman"/>
          <w:b w:val="false"/>
          <w:i w:val="false"/>
          <w:color w:val="000000"/>
          <w:sz w:val="28"/>
        </w:rPr>
        <w:t>
      106 Әлеуметтік, табиғи және техногендік сипаттағы төтенше жағдайларды жою үшін жергілікті атқарушы органның төтенше резерві есебінен іс-шаралар өткізу</w:t>
      </w:r>
    </w:p>
    <w:bookmarkEnd w:id="290"/>
    <w:bookmarkStart w:name="z297" w:id="291"/>
    <w:p>
      <w:pPr>
        <w:spacing w:after="0"/>
        <w:ind w:left="0"/>
        <w:jc w:val="both"/>
      </w:pPr>
      <w:r>
        <w:rPr>
          <w:rFonts w:ascii="Times New Roman"/>
          <w:b w:val="false"/>
          <w:i w:val="false"/>
          <w:color w:val="000000"/>
          <w:sz w:val="28"/>
        </w:rPr>
        <w:t>
      107 Жергілікті атқарушы органның шұғыл шығындарға арналған резервінің есебінен іс-шаралар өткізу</w:t>
      </w:r>
    </w:p>
    <w:bookmarkEnd w:id="291"/>
    <w:bookmarkStart w:name="z298" w:id="292"/>
    <w:p>
      <w:pPr>
        <w:spacing w:after="0"/>
        <w:ind w:left="0"/>
        <w:jc w:val="both"/>
      </w:pPr>
      <w:r>
        <w:rPr>
          <w:rFonts w:ascii="Times New Roman"/>
          <w:b w:val="false"/>
          <w:i w:val="false"/>
          <w:color w:val="000000"/>
          <w:sz w:val="28"/>
        </w:rPr>
        <w:t>
      108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bookmarkEnd w:id="292"/>
    <w:bookmarkStart w:name="z299" w:id="293"/>
    <w:p>
      <w:pPr>
        <w:spacing w:after="0"/>
        <w:ind w:left="0"/>
        <w:jc w:val="both"/>
      </w:pPr>
      <w:r>
        <w:rPr>
          <w:rFonts w:ascii="Times New Roman"/>
          <w:b w:val="false"/>
          <w:i w:val="false"/>
          <w:color w:val="000000"/>
          <w:sz w:val="28"/>
        </w:rPr>
        <w:t>
      109 Қазақстан Республикасы Үкіметінің шұғыл шығындарға арналған резервінің есебінен ағымды іс-шаралар өткізу";</w:t>
      </w:r>
    </w:p>
    <w:bookmarkEnd w:id="293"/>
    <w:bookmarkStart w:name="z300" w:id="294"/>
    <w:p>
      <w:pPr>
        <w:spacing w:after="0"/>
        <w:ind w:left="0"/>
        <w:jc w:val="both"/>
      </w:pPr>
      <w:r>
        <w:rPr>
          <w:rFonts w:ascii="Times New Roman"/>
          <w:b w:val="false"/>
          <w:i w:val="false"/>
          <w:color w:val="000000"/>
          <w:sz w:val="28"/>
        </w:rPr>
        <w:t>
      мынадай мазмұндағы 011, 015 және 032 бюджеттік кіші бағдарламалары бар 113 және 114 бюджеттік бағдарламаларымен толықтырылсын:</w:t>
      </w:r>
    </w:p>
    <w:bookmarkEnd w:id="294"/>
    <w:bookmarkStart w:name="z301" w:id="295"/>
    <w:p>
      <w:pPr>
        <w:spacing w:after="0"/>
        <w:ind w:left="0"/>
        <w:jc w:val="both"/>
      </w:pPr>
      <w:r>
        <w:rPr>
          <w:rFonts w:ascii="Times New Roman"/>
          <w:b w:val="false"/>
          <w:i w:val="false"/>
          <w:color w:val="000000"/>
          <w:sz w:val="28"/>
        </w:rPr>
        <w:t>
      "113 Төменгі тұрған бюджеттерге берілетін нысаналы ағымдағы трансферттер</w:t>
      </w:r>
    </w:p>
    <w:bookmarkEnd w:id="295"/>
    <w:bookmarkStart w:name="z302" w:id="296"/>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296"/>
    <w:bookmarkStart w:name="z303" w:id="297"/>
    <w:p>
      <w:pPr>
        <w:spacing w:after="0"/>
        <w:ind w:left="0"/>
        <w:jc w:val="both"/>
      </w:pPr>
      <w:r>
        <w:rPr>
          <w:rFonts w:ascii="Times New Roman"/>
          <w:b w:val="false"/>
          <w:i w:val="false"/>
          <w:color w:val="000000"/>
          <w:sz w:val="28"/>
        </w:rPr>
        <w:t>
      015 Жергілікті бюджет қаражаты есебінен</w:t>
      </w:r>
    </w:p>
    <w:bookmarkEnd w:id="297"/>
    <w:bookmarkStart w:name="z304" w:id="298"/>
    <w:p>
      <w:pPr>
        <w:spacing w:after="0"/>
        <w:ind w:left="0"/>
        <w:jc w:val="both"/>
      </w:pPr>
      <w:r>
        <w:rPr>
          <w:rFonts w:ascii="Times New Roman"/>
          <w:b w:val="false"/>
          <w:i w:val="false"/>
          <w:color w:val="000000"/>
          <w:sz w:val="28"/>
        </w:rPr>
        <w:t>
      032 Қазақстан Республикасының Ұлттық қорынан берілетін нысаналы трансферт есебінен</w:t>
      </w:r>
    </w:p>
    <w:bookmarkEnd w:id="298"/>
    <w:bookmarkStart w:name="z305" w:id="299"/>
    <w:p>
      <w:pPr>
        <w:spacing w:after="0"/>
        <w:ind w:left="0"/>
        <w:jc w:val="both"/>
      </w:pPr>
      <w:r>
        <w:rPr>
          <w:rFonts w:ascii="Times New Roman"/>
          <w:b w:val="false"/>
          <w:i w:val="false"/>
          <w:color w:val="000000"/>
          <w:sz w:val="28"/>
        </w:rPr>
        <w:t>
      114 Төменгі тұрған бюджеттерге берілетін нысаналы даму трансферттері</w:t>
      </w:r>
    </w:p>
    <w:bookmarkEnd w:id="299"/>
    <w:bookmarkStart w:name="z306" w:id="300"/>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300"/>
    <w:bookmarkStart w:name="z307" w:id="301"/>
    <w:p>
      <w:pPr>
        <w:spacing w:after="0"/>
        <w:ind w:left="0"/>
        <w:jc w:val="both"/>
      </w:pPr>
      <w:r>
        <w:rPr>
          <w:rFonts w:ascii="Times New Roman"/>
          <w:b w:val="false"/>
          <w:i w:val="false"/>
          <w:color w:val="000000"/>
          <w:sz w:val="28"/>
        </w:rPr>
        <w:t>
      015 Жергілікті бюджет қаражаты есебінен</w:t>
      </w:r>
    </w:p>
    <w:bookmarkEnd w:id="301"/>
    <w:bookmarkStart w:name="z308" w:id="302"/>
    <w:p>
      <w:pPr>
        <w:spacing w:after="0"/>
        <w:ind w:left="0"/>
        <w:jc w:val="both"/>
      </w:pPr>
      <w:r>
        <w:rPr>
          <w:rFonts w:ascii="Times New Roman"/>
          <w:b w:val="false"/>
          <w:i w:val="false"/>
          <w:color w:val="000000"/>
          <w:sz w:val="28"/>
        </w:rPr>
        <w:t>
      032 Қазақстан Республикасының Ұлттық қорынан берілетін нысаналы трансферт есебінен";</w:t>
      </w:r>
    </w:p>
    <w:bookmarkEnd w:id="302"/>
    <w:bookmarkStart w:name="z309" w:id="303"/>
    <w:p>
      <w:pPr>
        <w:spacing w:after="0"/>
        <w:ind w:left="0"/>
        <w:jc w:val="both"/>
      </w:pPr>
      <w:r>
        <w:rPr>
          <w:rFonts w:ascii="Times New Roman"/>
          <w:b w:val="false"/>
          <w:i w:val="false"/>
          <w:color w:val="000000"/>
          <w:sz w:val="28"/>
        </w:rPr>
        <w:t>
      мынадай мазмұндағы 115, 116, 117, 118, 121, 123, 124, 125, 126, 133, 139, 148, 149, 165, 166, 167, 168 және 169 бюджеттік бағдарламаларымен толықтырылсын:</w:t>
      </w:r>
    </w:p>
    <w:bookmarkEnd w:id="303"/>
    <w:bookmarkStart w:name="z310" w:id="304"/>
    <w:p>
      <w:pPr>
        <w:spacing w:after="0"/>
        <w:ind w:left="0"/>
        <w:jc w:val="both"/>
      </w:pPr>
      <w:r>
        <w:rPr>
          <w:rFonts w:ascii="Times New Roman"/>
          <w:b w:val="false"/>
          <w:i w:val="false"/>
          <w:color w:val="000000"/>
          <w:sz w:val="28"/>
        </w:rPr>
        <w:t>
      "115 Жергілікті атқарушы органы резервінің қаражаты есебінен соттардың шешімдері бойынша жергілікті атқарушы органдардың міндеттемелерін орындау</w:t>
      </w:r>
    </w:p>
    <w:bookmarkEnd w:id="304"/>
    <w:bookmarkStart w:name="z311" w:id="305"/>
    <w:p>
      <w:pPr>
        <w:spacing w:after="0"/>
        <w:ind w:left="0"/>
        <w:jc w:val="both"/>
      </w:pPr>
      <w:r>
        <w:rPr>
          <w:rFonts w:ascii="Times New Roman"/>
          <w:b w:val="false"/>
          <w:i w:val="false"/>
          <w:color w:val="000000"/>
          <w:sz w:val="28"/>
        </w:rPr>
        <w:t>
      116 Қазақстан Республикасы Үкіметінің шұғыл шығындарға арналған резервінің есебінен іс-шаралар өткізуге арналған мемлекеттік басқарудың басқа деңгейлеріне берілетін ағымдағы нысаналы трансферттер</w:t>
      </w:r>
    </w:p>
    <w:bookmarkEnd w:id="305"/>
    <w:bookmarkStart w:name="z312" w:id="306"/>
    <w:p>
      <w:pPr>
        <w:spacing w:after="0"/>
        <w:ind w:left="0"/>
        <w:jc w:val="both"/>
      </w:pPr>
      <w:r>
        <w:rPr>
          <w:rFonts w:ascii="Times New Roman"/>
          <w:b w:val="false"/>
          <w:i w:val="false"/>
          <w:color w:val="000000"/>
          <w:sz w:val="28"/>
        </w:rPr>
        <w:t>
      117 Қазақстан Республикасы Үкіметінің табиғи және техногендік сипаттағы төтенше жағдайларды жою кезінде халықтың тіршілігін қамтамасыз етуге арналған резервінің есебінен іс-шаралар өткізуге арналған мемлекеттік басқарудың басқа деңгейлеріне берілетін трансферттер</w:t>
      </w:r>
    </w:p>
    <w:bookmarkEnd w:id="306"/>
    <w:bookmarkStart w:name="z313" w:id="307"/>
    <w:p>
      <w:pPr>
        <w:spacing w:after="0"/>
        <w:ind w:left="0"/>
        <w:jc w:val="both"/>
      </w:pPr>
      <w:r>
        <w:rPr>
          <w:rFonts w:ascii="Times New Roman"/>
          <w:b w:val="false"/>
          <w:i w:val="false"/>
          <w:color w:val="000000"/>
          <w:sz w:val="28"/>
        </w:rPr>
        <w:t>
      118 Қазақстан Республикасы Үкіметінің табиғи және техногендік сипаттағы төтенше жағдайларды жою кезінде халықтың тіршілігін қамтамасыз етуге арналған резервінің есебінен іс-шаралар өткізу</w:t>
      </w:r>
    </w:p>
    <w:bookmarkEnd w:id="307"/>
    <w:bookmarkStart w:name="z314" w:id="308"/>
    <w:p>
      <w:pPr>
        <w:spacing w:after="0"/>
        <w:ind w:left="0"/>
        <w:jc w:val="both"/>
      </w:pPr>
      <w:r>
        <w:rPr>
          <w:rFonts w:ascii="Times New Roman"/>
          <w:b w:val="false"/>
          <w:i w:val="false"/>
          <w:color w:val="000000"/>
          <w:sz w:val="28"/>
        </w:rPr>
        <w:t>
      121 Әлеуметтік, табиғи және техногендік сипаттағы төтенше жағдайларды жою үшін жергілікті атқарушы органның төтенше резерві есебінен іс-шаралар өткізуге арналған мемлекеттік басқарудың басқа деңгейлеріне берілетін трансферттер</w:t>
      </w:r>
    </w:p>
    <w:bookmarkEnd w:id="308"/>
    <w:bookmarkStart w:name="z315" w:id="309"/>
    <w:p>
      <w:pPr>
        <w:spacing w:after="0"/>
        <w:ind w:left="0"/>
        <w:jc w:val="both"/>
      </w:pPr>
      <w:r>
        <w:rPr>
          <w:rFonts w:ascii="Times New Roman"/>
          <w:b w:val="false"/>
          <w:i w:val="false"/>
          <w:color w:val="000000"/>
          <w:sz w:val="28"/>
        </w:rPr>
        <w:t>
      123 Облыстық, республикалық маңызы бар қалалардың, астананың бюджеттерінен берілетін нысаналы трансферттердің есебінен әлеуметтік, табиғи және техногендік сипаттағы төтенше жағдайлардың салдарын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сондай-ақ Қазақстан Республикасы Президентінің тапсырмасы бойынша ағымдағы шығыстарға іс-шаралар өткізу</w:t>
      </w:r>
    </w:p>
    <w:bookmarkEnd w:id="309"/>
    <w:bookmarkStart w:name="z316" w:id="310"/>
    <w:p>
      <w:pPr>
        <w:spacing w:after="0"/>
        <w:ind w:left="0"/>
        <w:jc w:val="both"/>
      </w:pPr>
      <w:r>
        <w:rPr>
          <w:rFonts w:ascii="Times New Roman"/>
          <w:b w:val="false"/>
          <w:i w:val="false"/>
          <w:color w:val="000000"/>
          <w:sz w:val="28"/>
        </w:rPr>
        <w:t>
      124 Облыстық, республикалық маңызы бар қалалардың, астананың бюджеттерінен берілетін нысаналы трансферттердің есебінен әлеуметтік, табиғи және техногендік сипаттағы төтенше жағдайлардың салдарын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сондай-ақ Қазақстан Республикасы Президентінің тапсырмасы бойынша даму шығыстарына іс-шаралар өткізу</w:t>
      </w:r>
    </w:p>
    <w:bookmarkEnd w:id="310"/>
    <w:bookmarkStart w:name="z317" w:id="311"/>
    <w:p>
      <w:pPr>
        <w:spacing w:after="0"/>
        <w:ind w:left="0"/>
        <w:jc w:val="both"/>
      </w:pPr>
      <w:r>
        <w:rPr>
          <w:rFonts w:ascii="Times New Roman"/>
          <w:b w:val="false"/>
          <w:i w:val="false"/>
          <w:color w:val="000000"/>
          <w:sz w:val="28"/>
        </w:rPr>
        <w:t>
      125 Облыстық, республикалық маңызы бар қалалардың, астананың бюджеттерінен берілетін нысаналы трансферттердің есебінен табиғи және техногендік сипаттағы төтенше жағдайлардың салдарларын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сондай-ақ Қазақстан Республикасы Президентінің тапсырмасы бойынша ағымдағы шығыстарға арналған аудандардың (облыстық маңызы бар қалалардың) бюджеттеріне берілетін ағымдағы нысаналы трансферттер</w:t>
      </w:r>
    </w:p>
    <w:bookmarkEnd w:id="311"/>
    <w:bookmarkStart w:name="z318" w:id="312"/>
    <w:p>
      <w:pPr>
        <w:spacing w:after="0"/>
        <w:ind w:left="0"/>
        <w:jc w:val="both"/>
      </w:pPr>
      <w:r>
        <w:rPr>
          <w:rFonts w:ascii="Times New Roman"/>
          <w:b w:val="false"/>
          <w:i w:val="false"/>
          <w:color w:val="000000"/>
          <w:sz w:val="28"/>
        </w:rPr>
        <w:t>
      126 Облыстық, республикалық маңызы бар қалалардың, астананың бюджеттерінен берілетін нысаналы трансферттердің есебінен әлеуметтік, табиғи және техногендік сипаттағы төтенше жағдайлардың салдарларын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сондай-ақ Қазақстан Республикасы Президентінің тапсырмасы бойынша даму шығыстарына аудандық (облыстық маңызы бар қалалардың) бюджеттеріне берілетін нысаналы даму трансферттері</w:t>
      </w:r>
    </w:p>
    <w:bookmarkEnd w:id="312"/>
    <w:bookmarkStart w:name="z319" w:id="313"/>
    <w:p>
      <w:pPr>
        <w:spacing w:after="0"/>
        <w:ind w:left="0"/>
        <w:jc w:val="both"/>
      </w:pPr>
      <w:r>
        <w:rPr>
          <w:rFonts w:ascii="Times New Roman"/>
          <w:b w:val="false"/>
          <w:i w:val="false"/>
          <w:color w:val="000000"/>
          <w:sz w:val="28"/>
        </w:rPr>
        <w:t>
      133 Қазақстан Республикасы Үкіметінің шұғыл шығындарға арналған резервінің есебінен іс-шаралар өткізуге арналған мемлекеттік басқарудың басқа деңгейлеріне берілетін нысаналы даму трансферттер</w:t>
      </w:r>
    </w:p>
    <w:bookmarkEnd w:id="313"/>
    <w:bookmarkStart w:name="z320" w:id="314"/>
    <w:p>
      <w:pPr>
        <w:spacing w:after="0"/>
        <w:ind w:left="0"/>
        <w:jc w:val="both"/>
      </w:pPr>
      <w:r>
        <w:rPr>
          <w:rFonts w:ascii="Times New Roman"/>
          <w:b w:val="false"/>
          <w:i w:val="false"/>
          <w:color w:val="000000"/>
          <w:sz w:val="28"/>
        </w:rPr>
        <w:t>
      139 Қазақстан Республикасы Үкіметінің шұғыл шығындарға арналған резервінің есебінен дамуға бағытталған іс-шаралар өткізу</w:t>
      </w:r>
    </w:p>
    <w:bookmarkEnd w:id="314"/>
    <w:bookmarkStart w:name="z321" w:id="315"/>
    <w:p>
      <w:pPr>
        <w:spacing w:after="0"/>
        <w:ind w:left="0"/>
        <w:jc w:val="both"/>
      </w:pPr>
      <w:r>
        <w:rPr>
          <w:rFonts w:ascii="Times New Roman"/>
          <w:b w:val="false"/>
          <w:i w:val="false"/>
          <w:color w:val="000000"/>
          <w:sz w:val="28"/>
        </w:rPr>
        <w:t>
      148 Қазақстан Республикасы Үкіметінің төтенше резерві есебінен дамуға бағытталған іс-шаралар өткізу</w:t>
      </w:r>
    </w:p>
    <w:bookmarkEnd w:id="315"/>
    <w:bookmarkStart w:name="z322" w:id="316"/>
    <w:p>
      <w:pPr>
        <w:spacing w:after="0"/>
        <w:ind w:left="0"/>
        <w:jc w:val="both"/>
      </w:pPr>
      <w:r>
        <w:rPr>
          <w:rFonts w:ascii="Times New Roman"/>
          <w:b w:val="false"/>
          <w:i w:val="false"/>
          <w:color w:val="000000"/>
          <w:sz w:val="28"/>
        </w:rPr>
        <w:t>
      149 Қазақстан Республикасы Үкіметінің төтенше резерві есебінен іс-шаралар өткізуге арналған мемлекеттік басқарудың басқа деңгейлеріне берілетін нысаналы даму трансферттер</w:t>
      </w:r>
    </w:p>
    <w:bookmarkEnd w:id="316"/>
    <w:bookmarkStart w:name="z323" w:id="317"/>
    <w:p>
      <w:pPr>
        <w:spacing w:after="0"/>
        <w:ind w:left="0"/>
        <w:jc w:val="both"/>
      </w:pPr>
      <w:r>
        <w:rPr>
          <w:rFonts w:ascii="Times New Roman"/>
          <w:b w:val="false"/>
          <w:i w:val="false"/>
          <w:color w:val="000000"/>
          <w:sz w:val="28"/>
        </w:rPr>
        <w:t>
      165 Қазақстан Республикасы Президентінің бастамаларына арналған резервінің есебінен ағымды іс-шаралар өткізу</w:t>
      </w:r>
    </w:p>
    <w:bookmarkEnd w:id="317"/>
    <w:bookmarkStart w:name="z324" w:id="318"/>
    <w:p>
      <w:pPr>
        <w:spacing w:after="0"/>
        <w:ind w:left="0"/>
        <w:jc w:val="both"/>
      </w:pPr>
      <w:r>
        <w:rPr>
          <w:rFonts w:ascii="Times New Roman"/>
          <w:b w:val="false"/>
          <w:i w:val="false"/>
          <w:color w:val="000000"/>
          <w:sz w:val="28"/>
        </w:rPr>
        <w:t>
      166 Қазақстан Республикасы Президентінің бастамаларына арналған резервінің есебінен заңды тұлғалардың жарғылық капиталын қалыптастыру немесе ұлғайту</w:t>
      </w:r>
    </w:p>
    <w:bookmarkEnd w:id="318"/>
    <w:bookmarkStart w:name="z325" w:id="319"/>
    <w:p>
      <w:pPr>
        <w:spacing w:after="0"/>
        <w:ind w:left="0"/>
        <w:jc w:val="both"/>
      </w:pPr>
      <w:r>
        <w:rPr>
          <w:rFonts w:ascii="Times New Roman"/>
          <w:b w:val="false"/>
          <w:i w:val="false"/>
          <w:color w:val="000000"/>
          <w:sz w:val="28"/>
        </w:rPr>
        <w:t>
      167 Қазақстан Республикасы Президентінің бастамаларына арналған резервінің есебінен бюджеттік инвестициялық жобаларды іске асыру</w:t>
      </w:r>
    </w:p>
    <w:bookmarkEnd w:id="319"/>
    <w:bookmarkStart w:name="z326" w:id="320"/>
    <w:p>
      <w:pPr>
        <w:spacing w:after="0"/>
        <w:ind w:left="0"/>
        <w:jc w:val="both"/>
      </w:pPr>
      <w:r>
        <w:rPr>
          <w:rFonts w:ascii="Times New Roman"/>
          <w:b w:val="false"/>
          <w:i w:val="false"/>
          <w:color w:val="000000"/>
          <w:sz w:val="28"/>
        </w:rPr>
        <w:t>
      168 Қазақстан Республикасы Президентінің бастамаларына арналған резервінің есебінен іс-шаралар өткізуге арналған мемлекеттік басқарудың басқа деңгейлеріне берілетін ағымдағы нысаналы трансферттер</w:t>
      </w:r>
    </w:p>
    <w:bookmarkEnd w:id="320"/>
    <w:bookmarkStart w:name="z327" w:id="321"/>
    <w:p>
      <w:pPr>
        <w:spacing w:after="0"/>
        <w:ind w:left="0"/>
        <w:jc w:val="both"/>
      </w:pPr>
      <w:r>
        <w:rPr>
          <w:rFonts w:ascii="Times New Roman"/>
          <w:b w:val="false"/>
          <w:i w:val="false"/>
          <w:color w:val="000000"/>
          <w:sz w:val="28"/>
        </w:rPr>
        <w:t>
      169 Қазақстан Республикасы Президентінің бастамаларына арналған резервінің есебінен іс-шаралар өткізуге арналған мемлекеттік басқарудың басқа деңгейлеріне берілетін нысаналы даму трансферттері";</w:t>
      </w:r>
    </w:p>
    <w:bookmarkEnd w:id="321"/>
    <w:bookmarkStart w:name="z328" w:id="322"/>
    <w:p>
      <w:pPr>
        <w:spacing w:after="0"/>
        <w:ind w:left="0"/>
        <w:jc w:val="both"/>
      </w:pPr>
      <w:r>
        <w:rPr>
          <w:rFonts w:ascii="Times New Roman"/>
          <w:b w:val="false"/>
          <w:i w:val="false"/>
          <w:color w:val="000000"/>
          <w:sz w:val="28"/>
        </w:rPr>
        <w:t>
      10 "Ауыл, су, орман, балық шаруашылығы, ерекше қорғалатын табиғи аумақтар, қоршаған ортаны және жануарлар дүниесін қорғау, жер қатынастары" функционалдық тобында:</w:t>
      </w:r>
    </w:p>
    <w:bookmarkEnd w:id="322"/>
    <w:bookmarkStart w:name="z329" w:id="323"/>
    <w:p>
      <w:pPr>
        <w:spacing w:after="0"/>
        <w:ind w:left="0"/>
        <w:jc w:val="both"/>
      </w:pPr>
      <w:r>
        <w:rPr>
          <w:rFonts w:ascii="Times New Roman"/>
          <w:b w:val="false"/>
          <w:i w:val="false"/>
          <w:color w:val="000000"/>
          <w:sz w:val="28"/>
        </w:rPr>
        <w:t>
      1 "Ауыл шаруашылығы" функционалдық кіші тобында:</w:t>
      </w:r>
    </w:p>
    <w:bookmarkEnd w:id="323"/>
    <w:bookmarkStart w:name="z330" w:id="324"/>
    <w:p>
      <w:pPr>
        <w:spacing w:after="0"/>
        <w:ind w:left="0"/>
        <w:jc w:val="both"/>
      </w:pPr>
      <w:r>
        <w:rPr>
          <w:rFonts w:ascii="Times New Roman"/>
          <w:b w:val="false"/>
          <w:i w:val="false"/>
          <w:color w:val="000000"/>
          <w:sz w:val="28"/>
        </w:rPr>
        <w:t>
      741 "Облыстың ауыл шаруашылығы және жер қатынастары басқармасы" бюджеттік бағдарламалар әкімшісі бойынша:</w:t>
      </w:r>
    </w:p>
    <w:bookmarkEnd w:id="324"/>
    <w:bookmarkStart w:name="z331" w:id="325"/>
    <w:p>
      <w:pPr>
        <w:spacing w:after="0"/>
        <w:ind w:left="0"/>
        <w:jc w:val="both"/>
      </w:pPr>
      <w:r>
        <w:rPr>
          <w:rFonts w:ascii="Times New Roman"/>
          <w:b w:val="false"/>
          <w:i w:val="false"/>
          <w:color w:val="000000"/>
          <w:sz w:val="28"/>
        </w:rPr>
        <w:t>
      мынадай мазмұндағы 011 және 015 бюджеттік кіші бағдарламалары бар 011, 012, 013, 036, 039, 049 және 070 бюджеттік бағдарламаларымен толықтырылсын:</w:t>
      </w:r>
    </w:p>
    <w:bookmarkEnd w:id="325"/>
    <w:bookmarkStart w:name="z332" w:id="326"/>
    <w:p>
      <w:pPr>
        <w:spacing w:after="0"/>
        <w:ind w:left="0"/>
        <w:jc w:val="both"/>
      </w:pPr>
      <w:r>
        <w:rPr>
          <w:rFonts w:ascii="Times New Roman"/>
          <w:b w:val="false"/>
          <w:i w:val="false"/>
          <w:color w:val="000000"/>
          <w:sz w:val="28"/>
        </w:rPr>
        <w:t>
      "011 Мал қорымдарын (биотермиялық шұңқырларды) салуды, реконструкциялауды ұйымдастыру және оларды күтіп-ұстауды қамтамасыз ету</w:t>
      </w:r>
    </w:p>
    <w:bookmarkEnd w:id="326"/>
    <w:bookmarkStart w:name="z333" w:id="327"/>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327"/>
    <w:bookmarkStart w:name="z334" w:id="328"/>
    <w:p>
      <w:pPr>
        <w:spacing w:after="0"/>
        <w:ind w:left="0"/>
        <w:jc w:val="both"/>
      </w:pPr>
      <w:r>
        <w:rPr>
          <w:rFonts w:ascii="Times New Roman"/>
          <w:b w:val="false"/>
          <w:i w:val="false"/>
          <w:color w:val="000000"/>
          <w:sz w:val="28"/>
        </w:rPr>
        <w:t>
      015 Жергілікті бюджет қаражаты есебінен</w:t>
      </w:r>
    </w:p>
    <w:bookmarkEnd w:id="328"/>
    <w:bookmarkStart w:name="z335" w:id="329"/>
    <w:p>
      <w:pPr>
        <w:spacing w:after="0"/>
        <w:ind w:left="0"/>
        <w:jc w:val="both"/>
      </w:pPr>
      <w:r>
        <w:rPr>
          <w:rFonts w:ascii="Times New Roman"/>
          <w:b w:val="false"/>
          <w:i w:val="false"/>
          <w:color w:val="000000"/>
          <w:sz w:val="28"/>
        </w:rPr>
        <w:t>
      012 Ауру жануарларды санитариялық союды ұйымдастыру</w:t>
      </w:r>
    </w:p>
    <w:bookmarkEnd w:id="329"/>
    <w:bookmarkStart w:name="z336" w:id="330"/>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330"/>
    <w:bookmarkStart w:name="z337" w:id="331"/>
    <w:p>
      <w:pPr>
        <w:spacing w:after="0"/>
        <w:ind w:left="0"/>
        <w:jc w:val="both"/>
      </w:pPr>
      <w:r>
        <w:rPr>
          <w:rFonts w:ascii="Times New Roman"/>
          <w:b w:val="false"/>
          <w:i w:val="false"/>
          <w:color w:val="000000"/>
          <w:sz w:val="28"/>
        </w:rPr>
        <w:t>
      015 Жергілікті бюджет қаражаты есебінен</w:t>
      </w:r>
    </w:p>
    <w:bookmarkEnd w:id="331"/>
    <w:bookmarkStart w:name="z338" w:id="332"/>
    <w:p>
      <w:pPr>
        <w:spacing w:after="0"/>
        <w:ind w:left="0"/>
        <w:jc w:val="both"/>
      </w:pPr>
      <w:r>
        <w:rPr>
          <w:rFonts w:ascii="Times New Roman"/>
          <w:b w:val="false"/>
          <w:i w:val="false"/>
          <w:color w:val="000000"/>
          <w:sz w:val="28"/>
        </w:rPr>
        <w:t>
      013 Қаңғыбас иттер мен мысықтарды аулауды және жоюды ұйымдастыру</w:t>
      </w:r>
    </w:p>
    <w:bookmarkEnd w:id="332"/>
    <w:bookmarkStart w:name="z339" w:id="333"/>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333"/>
    <w:bookmarkStart w:name="z340" w:id="334"/>
    <w:p>
      <w:pPr>
        <w:spacing w:after="0"/>
        <w:ind w:left="0"/>
        <w:jc w:val="both"/>
      </w:pPr>
      <w:r>
        <w:rPr>
          <w:rFonts w:ascii="Times New Roman"/>
          <w:b w:val="false"/>
          <w:i w:val="false"/>
          <w:color w:val="000000"/>
          <w:sz w:val="28"/>
        </w:rPr>
        <w:t>
      015 Жергілікті бюджет қаражаты есебінен</w:t>
      </w:r>
    </w:p>
    <w:bookmarkEnd w:id="334"/>
    <w:bookmarkStart w:name="z341" w:id="335"/>
    <w:p>
      <w:pPr>
        <w:spacing w:after="0"/>
        <w:ind w:left="0"/>
        <w:jc w:val="both"/>
      </w:pPr>
      <w:r>
        <w:rPr>
          <w:rFonts w:ascii="Times New Roman"/>
          <w:b w:val="false"/>
          <w:i w:val="false"/>
          <w:color w:val="000000"/>
          <w:sz w:val="28"/>
        </w:rPr>
        <w:t>
      036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 мен шикізаттың құнын иелеріне өтеу</w:t>
      </w:r>
    </w:p>
    <w:bookmarkEnd w:id="335"/>
    <w:bookmarkStart w:name="z342" w:id="336"/>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336"/>
    <w:bookmarkStart w:name="z343" w:id="337"/>
    <w:p>
      <w:pPr>
        <w:spacing w:after="0"/>
        <w:ind w:left="0"/>
        <w:jc w:val="both"/>
      </w:pPr>
      <w:r>
        <w:rPr>
          <w:rFonts w:ascii="Times New Roman"/>
          <w:b w:val="false"/>
          <w:i w:val="false"/>
          <w:color w:val="000000"/>
          <w:sz w:val="28"/>
        </w:rPr>
        <w:t>
      015 Жергілікті бюджет қаражаты есебінен</w:t>
      </w:r>
    </w:p>
    <w:bookmarkEnd w:id="337"/>
    <w:bookmarkStart w:name="z344" w:id="338"/>
    <w:p>
      <w:pPr>
        <w:spacing w:after="0"/>
        <w:ind w:left="0"/>
        <w:jc w:val="both"/>
      </w:pPr>
      <w:r>
        <w:rPr>
          <w:rFonts w:ascii="Times New Roman"/>
          <w:b w:val="false"/>
          <w:i w:val="false"/>
          <w:color w:val="000000"/>
          <w:sz w:val="28"/>
        </w:rPr>
        <w:t>
      039 Жануарлардың энзоотиялық ауруларының профилактикасы мен диагностикасы бойынша ветеринариялық іс-шаралар жүргізу</w:t>
      </w:r>
    </w:p>
    <w:bookmarkEnd w:id="338"/>
    <w:bookmarkStart w:name="z345" w:id="339"/>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339"/>
    <w:bookmarkStart w:name="z346" w:id="340"/>
    <w:p>
      <w:pPr>
        <w:spacing w:after="0"/>
        <w:ind w:left="0"/>
        <w:jc w:val="both"/>
      </w:pPr>
      <w:r>
        <w:rPr>
          <w:rFonts w:ascii="Times New Roman"/>
          <w:b w:val="false"/>
          <w:i w:val="false"/>
          <w:color w:val="000000"/>
          <w:sz w:val="28"/>
        </w:rPr>
        <w:t>
      015 Жергілікті бюджет қаражаты есебінен</w:t>
      </w:r>
    </w:p>
    <w:bookmarkEnd w:id="340"/>
    <w:bookmarkStart w:name="z347" w:id="341"/>
    <w:p>
      <w:pPr>
        <w:spacing w:after="0"/>
        <w:ind w:left="0"/>
        <w:jc w:val="both"/>
      </w:pPr>
      <w:r>
        <w:rPr>
          <w:rFonts w:ascii="Times New Roman"/>
          <w:b w:val="false"/>
          <w:i w:val="false"/>
          <w:color w:val="000000"/>
          <w:sz w:val="28"/>
        </w:rPr>
        <w:t>
      049 Ауыл шаруашылығы жануарларын сәйкестендіру жөніндегі іс-шараларды өткізу</w:t>
      </w:r>
    </w:p>
    <w:bookmarkEnd w:id="341"/>
    <w:bookmarkStart w:name="z348" w:id="342"/>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342"/>
    <w:bookmarkStart w:name="z349" w:id="343"/>
    <w:p>
      <w:pPr>
        <w:spacing w:after="0"/>
        <w:ind w:left="0"/>
        <w:jc w:val="both"/>
      </w:pPr>
      <w:r>
        <w:rPr>
          <w:rFonts w:ascii="Times New Roman"/>
          <w:b w:val="false"/>
          <w:i w:val="false"/>
          <w:color w:val="000000"/>
          <w:sz w:val="28"/>
        </w:rPr>
        <w:t>
      015 Жергілікті бюджет қаражаты есебінен</w:t>
      </w:r>
    </w:p>
    <w:bookmarkEnd w:id="343"/>
    <w:bookmarkStart w:name="z350" w:id="344"/>
    <w:p>
      <w:pPr>
        <w:spacing w:after="0"/>
        <w:ind w:left="0"/>
        <w:jc w:val="both"/>
      </w:pPr>
      <w:r>
        <w:rPr>
          <w:rFonts w:ascii="Times New Roman"/>
          <w:b w:val="false"/>
          <w:i w:val="false"/>
          <w:color w:val="000000"/>
          <w:sz w:val="28"/>
        </w:rPr>
        <w:t>
      070 Эпизоотияға қарсы іс-шаралар жүргізу</w:t>
      </w:r>
    </w:p>
    <w:bookmarkEnd w:id="344"/>
    <w:bookmarkStart w:name="z351" w:id="345"/>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345"/>
    <w:bookmarkStart w:name="z352" w:id="346"/>
    <w:p>
      <w:pPr>
        <w:spacing w:after="0"/>
        <w:ind w:left="0"/>
        <w:jc w:val="both"/>
      </w:pPr>
      <w:r>
        <w:rPr>
          <w:rFonts w:ascii="Times New Roman"/>
          <w:b w:val="false"/>
          <w:i w:val="false"/>
          <w:color w:val="000000"/>
          <w:sz w:val="28"/>
        </w:rPr>
        <w:t>
      015 Жергілікті бюджет қаражаты есебінен";</w:t>
      </w:r>
    </w:p>
    <w:bookmarkEnd w:id="346"/>
    <w:bookmarkStart w:name="z353" w:id="347"/>
    <w:p>
      <w:pPr>
        <w:spacing w:after="0"/>
        <w:ind w:left="0"/>
        <w:jc w:val="both"/>
      </w:pPr>
      <w:r>
        <w:rPr>
          <w:rFonts w:ascii="Times New Roman"/>
          <w:b w:val="false"/>
          <w:i w:val="false"/>
          <w:color w:val="000000"/>
          <w:sz w:val="28"/>
        </w:rPr>
        <w:t>
      5 "Қоршаған ортаны қорғау" функционалдық кіші тобында:</w:t>
      </w:r>
    </w:p>
    <w:bookmarkEnd w:id="347"/>
    <w:bookmarkStart w:name="z354" w:id="348"/>
    <w:p>
      <w:pPr>
        <w:spacing w:after="0"/>
        <w:ind w:left="0"/>
        <w:jc w:val="both"/>
      </w:pPr>
      <w:r>
        <w:rPr>
          <w:rFonts w:ascii="Times New Roman"/>
          <w:b w:val="false"/>
          <w:i w:val="false"/>
          <w:color w:val="000000"/>
          <w:sz w:val="28"/>
        </w:rPr>
        <w:t>
      513 "Республикалық маңызы бар қаланың, астананың экология және қоршаған орта басқармасы" бюджеттік бағдарламалар әкімшісі бойынша:</w:t>
      </w:r>
    </w:p>
    <w:bookmarkEnd w:id="348"/>
    <w:bookmarkStart w:name="z355" w:id="349"/>
    <w:p>
      <w:pPr>
        <w:spacing w:after="0"/>
        <w:ind w:left="0"/>
        <w:jc w:val="both"/>
      </w:pPr>
      <w:r>
        <w:rPr>
          <w:rFonts w:ascii="Times New Roman"/>
          <w:b w:val="false"/>
          <w:i w:val="false"/>
          <w:color w:val="000000"/>
          <w:sz w:val="28"/>
        </w:rPr>
        <w:t>
      мынадай мазмұндағы 011 және 015 бюджеттік кіші бағдарламалары бар 011 бюджеттік бағдарламасымен толықтырылсын:</w:t>
      </w:r>
    </w:p>
    <w:bookmarkEnd w:id="349"/>
    <w:bookmarkStart w:name="z356" w:id="350"/>
    <w:p>
      <w:pPr>
        <w:spacing w:after="0"/>
        <w:ind w:left="0"/>
        <w:jc w:val="both"/>
      </w:pPr>
      <w:r>
        <w:rPr>
          <w:rFonts w:ascii="Times New Roman"/>
          <w:b w:val="false"/>
          <w:i w:val="false"/>
          <w:color w:val="000000"/>
          <w:sz w:val="28"/>
        </w:rPr>
        <w:t>
      "011 Мемлекеттік органның күрделі шығыстары</w:t>
      </w:r>
    </w:p>
    <w:bookmarkEnd w:id="350"/>
    <w:bookmarkStart w:name="z357" w:id="351"/>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351"/>
    <w:bookmarkStart w:name="z358" w:id="352"/>
    <w:p>
      <w:pPr>
        <w:spacing w:after="0"/>
        <w:ind w:left="0"/>
        <w:jc w:val="both"/>
      </w:pPr>
      <w:r>
        <w:rPr>
          <w:rFonts w:ascii="Times New Roman"/>
          <w:b w:val="false"/>
          <w:i w:val="false"/>
          <w:color w:val="000000"/>
          <w:sz w:val="28"/>
        </w:rPr>
        <w:t>
      015 Жергілікті бюджет қаражаты есебінен";</w:t>
      </w:r>
    </w:p>
    <w:bookmarkEnd w:id="352"/>
    <w:bookmarkStart w:name="z359" w:id="353"/>
    <w:p>
      <w:pPr>
        <w:spacing w:after="0"/>
        <w:ind w:left="0"/>
        <w:jc w:val="both"/>
      </w:pPr>
      <w:r>
        <w:rPr>
          <w:rFonts w:ascii="Times New Roman"/>
          <w:b w:val="false"/>
          <w:i w:val="false"/>
          <w:color w:val="000000"/>
          <w:sz w:val="28"/>
        </w:rPr>
        <w:t>
      9 "Ауыл, су, орман, балық шаруашылығы, қоршаған ортаны қорғау және жер қатынастары саласындағы басқа да қызметтер" функционалдық кіші тобында:</w:t>
      </w:r>
    </w:p>
    <w:bookmarkEnd w:id="353"/>
    <w:bookmarkStart w:name="z360" w:id="354"/>
    <w:p>
      <w:pPr>
        <w:spacing w:after="0"/>
        <w:ind w:left="0"/>
        <w:jc w:val="both"/>
      </w:pPr>
      <w:r>
        <w:rPr>
          <w:rFonts w:ascii="Times New Roman"/>
          <w:b w:val="false"/>
          <w:i w:val="false"/>
          <w:color w:val="000000"/>
          <w:sz w:val="28"/>
        </w:rPr>
        <w:t>
      741 "Облыстың ауыл шаруашылығы және жер қатынастары басқармасы" бюджеттік бағдарламалар әкімшісі бойынша:</w:t>
      </w:r>
    </w:p>
    <w:bookmarkEnd w:id="354"/>
    <w:bookmarkStart w:name="z361" w:id="355"/>
    <w:p>
      <w:pPr>
        <w:spacing w:after="0"/>
        <w:ind w:left="0"/>
        <w:jc w:val="both"/>
      </w:pPr>
      <w:r>
        <w:rPr>
          <w:rFonts w:ascii="Times New Roman"/>
          <w:b w:val="false"/>
          <w:i w:val="false"/>
          <w:color w:val="000000"/>
          <w:sz w:val="28"/>
        </w:rPr>
        <w:t>
      мынадай мазмұндағы 082, 083, 084, 085 және 086 бюджеттік бағдарламаларымен толықтырылсын:</w:t>
      </w:r>
    </w:p>
    <w:bookmarkEnd w:id="355"/>
    <w:bookmarkStart w:name="z362" w:id="356"/>
    <w:p>
      <w:pPr>
        <w:spacing w:after="0"/>
        <w:ind w:left="0"/>
        <w:jc w:val="both"/>
      </w:pPr>
      <w:r>
        <w:rPr>
          <w:rFonts w:ascii="Times New Roman"/>
          <w:b w:val="false"/>
          <w:i w:val="false"/>
          <w:color w:val="000000"/>
          <w:sz w:val="28"/>
        </w:rPr>
        <w:t>
      "082 Қараусыз қалған және қаңғыбас жануарларды уақытша ұстау</w:t>
      </w:r>
    </w:p>
    <w:bookmarkEnd w:id="356"/>
    <w:bookmarkStart w:name="z363" w:id="357"/>
    <w:p>
      <w:pPr>
        <w:spacing w:after="0"/>
        <w:ind w:left="0"/>
        <w:jc w:val="both"/>
      </w:pPr>
      <w:r>
        <w:rPr>
          <w:rFonts w:ascii="Times New Roman"/>
          <w:b w:val="false"/>
          <w:i w:val="false"/>
          <w:color w:val="000000"/>
          <w:sz w:val="28"/>
        </w:rPr>
        <w:t>
      083 Қараусыз қалған және қаңғыбас жануарларды сәйкестендіру</w:t>
      </w:r>
    </w:p>
    <w:bookmarkEnd w:id="357"/>
    <w:bookmarkStart w:name="z364" w:id="358"/>
    <w:p>
      <w:pPr>
        <w:spacing w:after="0"/>
        <w:ind w:left="0"/>
        <w:jc w:val="both"/>
      </w:pPr>
      <w:r>
        <w:rPr>
          <w:rFonts w:ascii="Times New Roman"/>
          <w:b w:val="false"/>
          <w:i w:val="false"/>
          <w:color w:val="000000"/>
          <w:sz w:val="28"/>
        </w:rPr>
        <w:t>
      084 Қаңғыбас жануарларды егу және зарарсыздандыру</w:t>
      </w:r>
    </w:p>
    <w:bookmarkEnd w:id="358"/>
    <w:bookmarkStart w:name="z365" w:id="359"/>
    <w:p>
      <w:pPr>
        <w:spacing w:after="0"/>
        <w:ind w:left="0"/>
        <w:jc w:val="both"/>
      </w:pPr>
      <w:r>
        <w:rPr>
          <w:rFonts w:ascii="Times New Roman"/>
          <w:b w:val="false"/>
          <w:i w:val="false"/>
          <w:color w:val="000000"/>
          <w:sz w:val="28"/>
        </w:rPr>
        <w:t>
      085 Иелері халықтың әлеуметтік осал топтарына жататын үй жануарларын сәйкестендіру</w:t>
      </w:r>
    </w:p>
    <w:bookmarkEnd w:id="359"/>
    <w:bookmarkStart w:name="z366" w:id="360"/>
    <w:p>
      <w:pPr>
        <w:spacing w:after="0"/>
        <w:ind w:left="0"/>
        <w:jc w:val="both"/>
      </w:pPr>
      <w:r>
        <w:rPr>
          <w:rFonts w:ascii="Times New Roman"/>
          <w:b w:val="false"/>
          <w:i w:val="false"/>
          <w:color w:val="000000"/>
          <w:sz w:val="28"/>
        </w:rPr>
        <w:t>
      086 Жануарларға арналған баспаналарды, уақытша ұстау пункттерін ұстау";</w:t>
      </w:r>
    </w:p>
    <w:bookmarkEnd w:id="360"/>
    <w:bookmarkStart w:name="z367" w:id="361"/>
    <w:p>
      <w:pPr>
        <w:spacing w:after="0"/>
        <w:ind w:left="0"/>
        <w:jc w:val="both"/>
      </w:pPr>
      <w:r>
        <w:rPr>
          <w:rFonts w:ascii="Times New Roman"/>
          <w:b w:val="false"/>
          <w:i w:val="false"/>
          <w:color w:val="000000"/>
          <w:sz w:val="28"/>
        </w:rPr>
        <w:t>
      13 "Басқалар" функционалдық тобында:</w:t>
      </w:r>
    </w:p>
    <w:bookmarkEnd w:id="361"/>
    <w:bookmarkStart w:name="z368" w:id="362"/>
    <w:p>
      <w:pPr>
        <w:spacing w:after="0"/>
        <w:ind w:left="0"/>
        <w:jc w:val="both"/>
      </w:pPr>
      <w:r>
        <w:rPr>
          <w:rFonts w:ascii="Times New Roman"/>
          <w:b w:val="false"/>
          <w:i w:val="false"/>
          <w:color w:val="000000"/>
          <w:sz w:val="28"/>
        </w:rPr>
        <w:t>
      9 "Басқалар" функционалдық кіші тобында:</w:t>
      </w:r>
    </w:p>
    <w:bookmarkEnd w:id="362"/>
    <w:bookmarkStart w:name="z369" w:id="363"/>
    <w:p>
      <w:pPr>
        <w:spacing w:after="0"/>
        <w:ind w:left="0"/>
        <w:jc w:val="both"/>
      </w:pPr>
      <w:r>
        <w:rPr>
          <w:rFonts w:ascii="Times New Roman"/>
          <w:b w:val="false"/>
          <w:i w:val="false"/>
          <w:color w:val="000000"/>
          <w:sz w:val="28"/>
        </w:rPr>
        <w:t>
      217 "Қазақстан Республикасы Қаржы министрлiгi" бюджеттік бағдарламалар әкімшісі бойынша:</w:t>
      </w:r>
    </w:p>
    <w:bookmarkEnd w:id="363"/>
    <w:bookmarkStart w:name="z370" w:id="364"/>
    <w:p>
      <w:pPr>
        <w:spacing w:after="0"/>
        <w:ind w:left="0"/>
        <w:jc w:val="both"/>
      </w:pPr>
      <w:r>
        <w:rPr>
          <w:rFonts w:ascii="Times New Roman"/>
          <w:b w:val="false"/>
          <w:i w:val="false"/>
          <w:color w:val="000000"/>
          <w:sz w:val="28"/>
        </w:rPr>
        <w:t>
      мынадай мазмұндағы 209 бюджеттік бағдарламасымен толықтырылсын:</w:t>
      </w:r>
    </w:p>
    <w:bookmarkEnd w:id="364"/>
    <w:bookmarkStart w:name="z371" w:id="365"/>
    <w:p>
      <w:pPr>
        <w:spacing w:after="0"/>
        <w:ind w:left="0"/>
        <w:jc w:val="both"/>
      </w:pPr>
      <w:r>
        <w:rPr>
          <w:rFonts w:ascii="Times New Roman"/>
          <w:b w:val="false"/>
          <w:i w:val="false"/>
          <w:color w:val="000000"/>
          <w:sz w:val="28"/>
        </w:rPr>
        <w:t>
      "209 Арнаулы мемлекеттік қордың қаражатын жұмсау";</w:t>
      </w:r>
    </w:p>
    <w:bookmarkEnd w:id="365"/>
    <w:bookmarkStart w:name="z372" w:id="366"/>
    <w:p>
      <w:pPr>
        <w:spacing w:after="0"/>
        <w:ind w:left="0"/>
        <w:jc w:val="both"/>
      </w:pPr>
      <w:r>
        <w:rPr>
          <w:rFonts w:ascii="Times New Roman"/>
          <w:b w:val="false"/>
          <w:i w:val="false"/>
          <w:color w:val="000000"/>
          <w:sz w:val="28"/>
        </w:rPr>
        <w:t>
      513 "Республикалық маңызы бар қаланың, астананың экология және қоршаған орта басқармасы" бюджеттік бағдарламалар әкімшісі бойынша:</w:t>
      </w:r>
    </w:p>
    <w:bookmarkEnd w:id="366"/>
    <w:bookmarkStart w:name="z373" w:id="367"/>
    <w:p>
      <w:pPr>
        <w:spacing w:after="0"/>
        <w:ind w:left="0"/>
        <w:jc w:val="both"/>
      </w:pPr>
      <w:r>
        <w:rPr>
          <w:rFonts w:ascii="Times New Roman"/>
          <w:b w:val="false"/>
          <w:i w:val="false"/>
          <w:color w:val="000000"/>
          <w:sz w:val="28"/>
        </w:rPr>
        <w:t>
      мынадай мазмұндағы 065 бюджеттік бағдарламасымен толықтырылсын:</w:t>
      </w:r>
    </w:p>
    <w:bookmarkEnd w:id="367"/>
    <w:bookmarkStart w:name="z374" w:id="368"/>
    <w:p>
      <w:pPr>
        <w:spacing w:after="0"/>
        <w:ind w:left="0"/>
        <w:jc w:val="both"/>
      </w:pPr>
      <w:r>
        <w:rPr>
          <w:rFonts w:ascii="Times New Roman"/>
          <w:b w:val="false"/>
          <w:i w:val="false"/>
          <w:color w:val="000000"/>
          <w:sz w:val="28"/>
        </w:rPr>
        <w:t>
      "065 Заңды тұлғалардың жарғылық капиталын қалыптастыру немесе ұлғайту";</w:t>
      </w:r>
    </w:p>
    <w:bookmarkEnd w:id="368"/>
    <w:bookmarkStart w:name="z375" w:id="369"/>
    <w:p>
      <w:pPr>
        <w:spacing w:after="0"/>
        <w:ind w:left="0"/>
        <w:jc w:val="both"/>
      </w:pPr>
      <w:r>
        <w:rPr>
          <w:rFonts w:ascii="Times New Roman"/>
          <w:b w:val="false"/>
          <w:i w:val="false"/>
          <w:color w:val="000000"/>
          <w:sz w:val="28"/>
        </w:rPr>
        <w:t>
      мынадай мазмұндағы 065 және 096 бюджеттік бағдарламалары бар 740 бюджеттік бағдарламалар әкімшісімен толықтырылсын:</w:t>
      </w:r>
    </w:p>
    <w:bookmarkEnd w:id="369"/>
    <w:bookmarkStart w:name="z376" w:id="370"/>
    <w:p>
      <w:pPr>
        <w:spacing w:after="0"/>
        <w:ind w:left="0"/>
        <w:jc w:val="both"/>
      </w:pPr>
      <w:r>
        <w:rPr>
          <w:rFonts w:ascii="Times New Roman"/>
          <w:b w:val="false"/>
          <w:i w:val="false"/>
          <w:color w:val="000000"/>
          <w:sz w:val="28"/>
        </w:rPr>
        <w:t>
      "740 Облыстың мәдениет және тілдерді дамыту басқармасы</w:t>
      </w:r>
    </w:p>
    <w:bookmarkEnd w:id="370"/>
    <w:bookmarkStart w:name="z377" w:id="371"/>
    <w:p>
      <w:pPr>
        <w:spacing w:after="0"/>
        <w:ind w:left="0"/>
        <w:jc w:val="both"/>
      </w:pPr>
      <w:r>
        <w:rPr>
          <w:rFonts w:ascii="Times New Roman"/>
          <w:b w:val="false"/>
          <w:i w:val="false"/>
          <w:color w:val="000000"/>
          <w:sz w:val="28"/>
        </w:rPr>
        <w:t>
      065 Заңды тұлғалардың жарғылық капиталын қалыптастыру немесе ұлғайту</w:t>
      </w:r>
    </w:p>
    <w:bookmarkEnd w:id="371"/>
    <w:bookmarkStart w:name="z378" w:id="372"/>
    <w:p>
      <w:pPr>
        <w:spacing w:after="0"/>
        <w:ind w:left="0"/>
        <w:jc w:val="both"/>
      </w:pPr>
      <w:r>
        <w:rPr>
          <w:rFonts w:ascii="Times New Roman"/>
          <w:b w:val="false"/>
          <w:i w:val="false"/>
          <w:color w:val="000000"/>
          <w:sz w:val="28"/>
        </w:rPr>
        <w:t>
      096 Мемлекеттік-жекешелік әріптестік жобалар бойынша мемлекеттік міндеттемелерді орындау";</w:t>
      </w:r>
    </w:p>
    <w:bookmarkEnd w:id="372"/>
    <w:bookmarkStart w:name="z379" w:id="373"/>
    <w:p>
      <w:pPr>
        <w:spacing w:after="0"/>
        <w:ind w:left="0"/>
        <w:jc w:val="both"/>
      </w:pPr>
      <w:r>
        <w:rPr>
          <w:rFonts w:ascii="Times New Roman"/>
          <w:b w:val="false"/>
          <w:i w:val="false"/>
          <w:color w:val="000000"/>
          <w:sz w:val="28"/>
        </w:rPr>
        <w:t>
      мынадай мазмұндағы 065 және 096 бюджеттік бағдарламалары бар 768 бюджеттік бағдарламалар әкімшісімен толықтырылсын:</w:t>
      </w:r>
    </w:p>
    <w:bookmarkEnd w:id="373"/>
    <w:bookmarkStart w:name="z380" w:id="374"/>
    <w:p>
      <w:pPr>
        <w:spacing w:after="0"/>
        <w:ind w:left="0"/>
        <w:jc w:val="both"/>
      </w:pPr>
      <w:r>
        <w:rPr>
          <w:rFonts w:ascii="Times New Roman"/>
          <w:b w:val="false"/>
          <w:i w:val="false"/>
          <w:color w:val="000000"/>
          <w:sz w:val="28"/>
        </w:rPr>
        <w:t>
       "768 Облыстың дене шынықтыру, спорт және туризм басқармасы</w:t>
      </w:r>
    </w:p>
    <w:bookmarkEnd w:id="374"/>
    <w:bookmarkStart w:name="z381" w:id="375"/>
    <w:p>
      <w:pPr>
        <w:spacing w:after="0"/>
        <w:ind w:left="0"/>
        <w:jc w:val="both"/>
      </w:pPr>
      <w:r>
        <w:rPr>
          <w:rFonts w:ascii="Times New Roman"/>
          <w:b w:val="false"/>
          <w:i w:val="false"/>
          <w:color w:val="000000"/>
          <w:sz w:val="28"/>
        </w:rPr>
        <w:t>
      065 Заңды тұлғалардың жарғылық капиталын қалыптастыру немесе ұлғайту</w:t>
      </w:r>
    </w:p>
    <w:bookmarkEnd w:id="375"/>
    <w:bookmarkStart w:name="z382" w:id="376"/>
    <w:p>
      <w:pPr>
        <w:spacing w:after="0"/>
        <w:ind w:left="0"/>
        <w:jc w:val="both"/>
      </w:pPr>
      <w:r>
        <w:rPr>
          <w:rFonts w:ascii="Times New Roman"/>
          <w:b w:val="false"/>
          <w:i w:val="false"/>
          <w:color w:val="000000"/>
          <w:sz w:val="28"/>
        </w:rPr>
        <w:t>
      096 Мемлекеттік-жекешелік әріптестік жобалар бойынша мемлекеттік міндеттемелерді орындау";</w:t>
      </w:r>
    </w:p>
    <w:bookmarkEnd w:id="376"/>
    <w:bookmarkStart w:name="z383" w:id="377"/>
    <w:p>
      <w:pPr>
        <w:spacing w:after="0"/>
        <w:ind w:left="0"/>
        <w:jc w:val="both"/>
      </w:pPr>
      <w:r>
        <w:rPr>
          <w:rFonts w:ascii="Times New Roman"/>
          <w:b w:val="false"/>
          <w:i w:val="false"/>
          <w:color w:val="000000"/>
          <w:sz w:val="28"/>
        </w:rPr>
        <w:t>
      Бюджет шығыстарының экономикалық сыныптамасында:</w:t>
      </w:r>
    </w:p>
    <w:bookmarkEnd w:id="377"/>
    <w:bookmarkStart w:name="z384" w:id="378"/>
    <w:p>
      <w:pPr>
        <w:spacing w:after="0"/>
        <w:ind w:left="0"/>
        <w:jc w:val="both"/>
      </w:pPr>
      <w:r>
        <w:rPr>
          <w:rFonts w:ascii="Times New Roman"/>
          <w:b w:val="false"/>
          <w:i w:val="false"/>
          <w:color w:val="000000"/>
          <w:sz w:val="28"/>
        </w:rPr>
        <w:t>
      1 "Ағымдағы шығындар" санатта:</w:t>
      </w:r>
    </w:p>
    <w:bookmarkEnd w:id="378"/>
    <w:bookmarkStart w:name="z385" w:id="379"/>
    <w:p>
      <w:pPr>
        <w:spacing w:after="0"/>
        <w:ind w:left="0"/>
        <w:jc w:val="both"/>
      </w:pPr>
      <w:r>
        <w:rPr>
          <w:rFonts w:ascii="Times New Roman"/>
          <w:b w:val="false"/>
          <w:i w:val="false"/>
          <w:color w:val="000000"/>
          <w:sz w:val="28"/>
        </w:rPr>
        <w:t>
      02 "Сыйақылар төлеу" сыныбында:</w:t>
      </w:r>
    </w:p>
    <w:bookmarkEnd w:id="379"/>
    <w:bookmarkStart w:name="z386" w:id="380"/>
    <w:p>
      <w:pPr>
        <w:spacing w:after="0"/>
        <w:ind w:left="0"/>
        <w:jc w:val="both"/>
      </w:pPr>
      <w:r>
        <w:rPr>
          <w:rFonts w:ascii="Times New Roman"/>
          <w:b w:val="false"/>
          <w:i w:val="false"/>
          <w:color w:val="000000"/>
          <w:sz w:val="28"/>
        </w:rPr>
        <w:t>
      220 "Сыртқы заемдар бойынша сыйақылар төлеу" кіші сыныбында:</w:t>
      </w:r>
    </w:p>
    <w:bookmarkEnd w:id="380"/>
    <w:bookmarkStart w:name="z387" w:id="381"/>
    <w:p>
      <w:pPr>
        <w:spacing w:after="0"/>
        <w:ind w:left="0"/>
        <w:jc w:val="both"/>
      </w:pPr>
      <w:r>
        <w:rPr>
          <w:rFonts w:ascii="Times New Roman"/>
          <w:b w:val="false"/>
          <w:i w:val="false"/>
          <w:color w:val="000000"/>
          <w:sz w:val="28"/>
        </w:rPr>
        <w:t>
      мынадай мазмұндағы 222 ерекшелікпен толықтырылсын:</w:t>
      </w:r>
    </w:p>
    <w:bookmarkEnd w:id="381"/>
    <w:bookmarkStart w:name="z388" w:id="382"/>
    <w:p>
      <w:pPr>
        <w:spacing w:after="0"/>
        <w:ind w:left="0"/>
        <w:jc w:val="both"/>
      </w:pPr>
      <w:r>
        <w:rPr>
          <w:rFonts w:ascii="Times New Roman"/>
          <w:b w:val="false"/>
          <w:i w:val="false"/>
          <w:color w:val="000000"/>
          <w:sz w:val="28"/>
        </w:rPr>
        <w:t>
      "222 Ерекше мәртебесі бар республикалық маңызы бар қаланың жергілікті атқарушы органның сыртқы қарыздары бойынша сыйақы төлемдері";</w:t>
      </w:r>
    </w:p>
    <w:bookmarkEnd w:id="382"/>
    <w:bookmarkStart w:name="z389" w:id="383"/>
    <w:p>
      <w:pPr>
        <w:spacing w:after="0"/>
        <w:ind w:left="0"/>
        <w:jc w:val="both"/>
      </w:pPr>
      <w:r>
        <w:rPr>
          <w:rFonts w:ascii="Times New Roman"/>
          <w:b w:val="false"/>
          <w:i w:val="false"/>
          <w:color w:val="000000"/>
          <w:sz w:val="28"/>
        </w:rPr>
        <w:t>
      2 "Күрделі шығындар" санатта:</w:t>
      </w:r>
    </w:p>
    <w:bookmarkEnd w:id="383"/>
    <w:bookmarkStart w:name="z390" w:id="384"/>
    <w:p>
      <w:pPr>
        <w:spacing w:after="0"/>
        <w:ind w:left="0"/>
        <w:jc w:val="both"/>
      </w:pPr>
      <w:r>
        <w:rPr>
          <w:rFonts w:ascii="Times New Roman"/>
          <w:b w:val="false"/>
          <w:i w:val="false"/>
          <w:color w:val="000000"/>
          <w:sz w:val="28"/>
        </w:rPr>
        <w:t>
      04 "Негізгі капиталды сатып алу" сыныбында:</w:t>
      </w:r>
    </w:p>
    <w:bookmarkEnd w:id="384"/>
    <w:bookmarkStart w:name="z391" w:id="385"/>
    <w:p>
      <w:pPr>
        <w:spacing w:after="0"/>
        <w:ind w:left="0"/>
        <w:jc w:val="both"/>
      </w:pPr>
      <w:r>
        <w:rPr>
          <w:rFonts w:ascii="Times New Roman"/>
          <w:b w:val="false"/>
          <w:i w:val="false"/>
          <w:color w:val="000000"/>
          <w:sz w:val="28"/>
        </w:rPr>
        <w:t>
      мынадай мазмұндағы 461 ерекшелігі бар 460 кіші сыныбымен толықтырылсын:</w:t>
      </w:r>
    </w:p>
    <w:bookmarkEnd w:id="385"/>
    <w:bookmarkStart w:name="z392" w:id="386"/>
    <w:p>
      <w:pPr>
        <w:spacing w:after="0"/>
        <w:ind w:left="0"/>
        <w:jc w:val="both"/>
      </w:pPr>
      <w:r>
        <w:rPr>
          <w:rFonts w:ascii="Times New Roman"/>
          <w:b w:val="false"/>
          <w:i w:val="false"/>
          <w:color w:val="000000"/>
          <w:sz w:val="28"/>
        </w:rPr>
        <w:t>
      "460 Арнаулы мемлекеттік қордың қаражатын жұмсау</w:t>
      </w:r>
    </w:p>
    <w:bookmarkEnd w:id="386"/>
    <w:bookmarkStart w:name="z393" w:id="387"/>
    <w:p>
      <w:pPr>
        <w:spacing w:after="0"/>
        <w:ind w:left="0"/>
        <w:jc w:val="both"/>
      </w:pPr>
      <w:r>
        <w:rPr>
          <w:rFonts w:ascii="Times New Roman"/>
          <w:b w:val="false"/>
          <w:i w:val="false"/>
          <w:color w:val="000000"/>
          <w:sz w:val="28"/>
        </w:rPr>
        <w:t>
      461 Арнаулы мемлекеттік қордың қаражатын жұмсау";</w:t>
      </w:r>
    </w:p>
    <w:bookmarkEnd w:id="387"/>
    <w:bookmarkStart w:name="z394" w:id="388"/>
    <w:p>
      <w:pPr>
        <w:spacing w:after="0"/>
        <w:ind w:left="0"/>
        <w:jc w:val="both"/>
      </w:pPr>
      <w:r>
        <w:rPr>
          <w:rFonts w:ascii="Times New Roman"/>
          <w:b w:val="false"/>
          <w:i w:val="false"/>
          <w:color w:val="000000"/>
          <w:sz w:val="28"/>
        </w:rPr>
        <w:t>
      Көрсетілген бұйрықпен бекітілген Қазақстан Республикасы бюджет шығыстарының экономикалық сыныптамасы ерекшелігінің құрылымында:</w:t>
      </w:r>
    </w:p>
    <w:bookmarkEnd w:id="388"/>
    <w:bookmarkStart w:name="z395" w:id="389"/>
    <w:p>
      <w:pPr>
        <w:spacing w:after="0"/>
        <w:ind w:left="0"/>
        <w:jc w:val="both"/>
      </w:pPr>
      <w:r>
        <w:rPr>
          <w:rFonts w:ascii="Times New Roman"/>
          <w:b w:val="false"/>
          <w:i w:val="false"/>
          <w:color w:val="000000"/>
          <w:sz w:val="28"/>
        </w:rPr>
        <w:t>
      220 "Сыртқы заемдар бойынша сыйақылар төлеу" кіші сыныбында:</w:t>
      </w:r>
    </w:p>
    <w:bookmarkEnd w:id="389"/>
    <w:bookmarkStart w:name="z396" w:id="390"/>
    <w:p>
      <w:pPr>
        <w:spacing w:after="0"/>
        <w:ind w:left="0"/>
        <w:jc w:val="both"/>
      </w:pPr>
      <w:r>
        <w:rPr>
          <w:rFonts w:ascii="Times New Roman"/>
          <w:b w:val="false"/>
          <w:i w:val="false"/>
          <w:color w:val="000000"/>
          <w:sz w:val="28"/>
        </w:rPr>
        <w:t>
      мынадай мазмұндағы жолмен толықтырылсын:</w:t>
      </w:r>
    </w:p>
    <w:bookmarkEnd w:id="390"/>
    <w:bookmarkStart w:name="z397" w:id="391"/>
    <w:p>
      <w:pPr>
        <w:spacing w:after="0"/>
        <w:ind w:left="0"/>
        <w:jc w:val="both"/>
      </w:pPr>
      <w:r>
        <w:rPr>
          <w:rFonts w:ascii="Times New Roman"/>
          <w:b w:val="false"/>
          <w:i w:val="false"/>
          <w:color w:val="000000"/>
          <w:sz w:val="28"/>
        </w:rPr>
        <w:t>
      "</w:t>
      </w:r>
    </w:p>
    <w:bookmarkEnd w:id="3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Ерекше</w:t>
            </w:r>
            <w:r>
              <w:rPr>
                <w:rFonts w:ascii="Times New Roman"/>
                <w:b w:val="false"/>
                <w:i w:val="false"/>
                <w:color w:val="000000"/>
                <w:sz w:val="20"/>
              </w:rPr>
              <w:t xml:space="preserve"> </w:t>
            </w:r>
            <w:r>
              <w:rPr>
                <w:rFonts w:ascii="Times New Roman"/>
                <w:b/>
                <w:i w:val="false"/>
                <w:color w:val="000000"/>
                <w:sz w:val="20"/>
              </w:rPr>
              <w:t>мәртебесі</w:t>
            </w:r>
            <w:r>
              <w:rPr>
                <w:rFonts w:ascii="Times New Roman"/>
                <w:b/>
                <w:i w:val="false"/>
                <w:color w:val="000000"/>
                <w:sz w:val="20"/>
              </w:rPr>
              <w:t xml:space="preserve"> бар </w:t>
            </w:r>
            <w:r>
              <w:rPr>
                <w:rFonts w:ascii="Times New Roman"/>
                <w:b/>
                <w:i w:val="false"/>
                <w:color w:val="000000"/>
                <w:sz w:val="20"/>
              </w:rPr>
              <w:t>республикалық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i w:val="false"/>
                <w:color w:val="000000"/>
                <w:sz w:val="20"/>
              </w:rPr>
              <w:t xml:space="preserve"> бар </w:t>
            </w:r>
            <w:r>
              <w:rPr>
                <w:rFonts w:ascii="Times New Roman"/>
                <w:b/>
                <w:i w:val="false"/>
                <w:color w:val="000000"/>
                <w:sz w:val="20"/>
              </w:rPr>
              <w:t>қаланың</w:t>
            </w:r>
            <w:r>
              <w:rPr>
                <w:rFonts w:ascii="Times New Roman"/>
                <w:b w:val="false"/>
                <w:i w:val="false"/>
                <w:color w:val="000000"/>
                <w:sz w:val="20"/>
              </w:rPr>
              <w:t xml:space="preserve"> </w:t>
            </w:r>
            <w:r>
              <w:rPr>
                <w:rFonts w:ascii="Times New Roman"/>
                <w:b/>
                <w:i w:val="false"/>
                <w:color w:val="000000"/>
                <w:sz w:val="20"/>
              </w:rPr>
              <w:t>жергілікті</w:t>
            </w:r>
            <w:r>
              <w:rPr>
                <w:rFonts w:ascii="Times New Roman"/>
                <w:b w:val="false"/>
                <w:i w:val="false"/>
                <w:color w:val="000000"/>
                <w:sz w:val="20"/>
              </w:rPr>
              <w:t xml:space="preserve"> </w:t>
            </w:r>
            <w:r>
              <w:rPr>
                <w:rFonts w:ascii="Times New Roman"/>
                <w:b/>
                <w:i w:val="false"/>
                <w:color w:val="000000"/>
                <w:sz w:val="20"/>
              </w:rPr>
              <w:t>атқарушы</w:t>
            </w:r>
            <w:r>
              <w:rPr>
                <w:rFonts w:ascii="Times New Roman"/>
                <w:b w:val="false"/>
                <w:i w:val="false"/>
                <w:color w:val="000000"/>
                <w:sz w:val="20"/>
              </w:rPr>
              <w:t xml:space="preserve"> </w:t>
            </w:r>
            <w:r>
              <w:rPr>
                <w:rFonts w:ascii="Times New Roman"/>
                <w:b/>
                <w:i w:val="false"/>
                <w:color w:val="000000"/>
                <w:sz w:val="20"/>
              </w:rPr>
              <w:t>органның</w:t>
            </w:r>
            <w:r>
              <w:rPr>
                <w:rFonts w:ascii="Times New Roman"/>
                <w:b w:val="false"/>
                <w:i w:val="false"/>
                <w:color w:val="000000"/>
                <w:sz w:val="20"/>
              </w:rPr>
              <w:t xml:space="preserve"> </w:t>
            </w:r>
            <w:r>
              <w:rPr>
                <w:rFonts w:ascii="Times New Roman"/>
                <w:b/>
                <w:i w:val="false"/>
                <w:color w:val="000000"/>
                <w:sz w:val="20"/>
              </w:rPr>
              <w:t>сыртқы</w:t>
            </w:r>
            <w:r>
              <w:rPr>
                <w:rFonts w:ascii="Times New Roman"/>
                <w:b w:val="false"/>
                <w:i w:val="false"/>
                <w:color w:val="000000"/>
                <w:sz w:val="20"/>
              </w:rPr>
              <w:t xml:space="preserve"> </w:t>
            </w:r>
            <w:r>
              <w:rPr>
                <w:rFonts w:ascii="Times New Roman"/>
                <w:b/>
                <w:i w:val="false"/>
                <w:color w:val="000000"/>
                <w:sz w:val="20"/>
              </w:rPr>
              <w:t>қарыздары</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сыйақы</w:t>
            </w:r>
            <w:r>
              <w:rPr>
                <w:rFonts w:ascii="Times New Roman"/>
                <w:b w:val="false"/>
                <w:i w:val="false"/>
                <w:color w:val="000000"/>
                <w:sz w:val="20"/>
              </w:rPr>
              <w:t xml:space="preserve"> </w:t>
            </w:r>
            <w:r>
              <w:rPr>
                <w:rFonts w:ascii="Times New Roman"/>
                <w:b/>
                <w:i w:val="false"/>
                <w:color w:val="000000"/>
                <w:sz w:val="20"/>
              </w:rPr>
              <w:t>төлемдері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Қаражатты</w:t>
            </w:r>
            <w:r>
              <w:rPr>
                <w:rFonts w:ascii="Times New Roman"/>
                <w:b w:val="false"/>
                <w:i w:val="false"/>
                <w:color w:val="000000"/>
                <w:sz w:val="20"/>
              </w:rPr>
              <w:t xml:space="preserve"> </w:t>
            </w:r>
            <w:r>
              <w:rPr>
                <w:rFonts w:ascii="Times New Roman"/>
                <w:b/>
                <w:i w:val="false"/>
                <w:color w:val="000000"/>
                <w:sz w:val="20"/>
              </w:rPr>
              <w:t>сыртқы</w:t>
            </w:r>
            <w:r>
              <w:rPr>
                <w:rFonts w:ascii="Times New Roman"/>
                <w:b w:val="false"/>
                <w:i w:val="false"/>
                <w:color w:val="000000"/>
                <w:sz w:val="20"/>
              </w:rPr>
              <w:t xml:space="preserve"> </w:t>
            </w:r>
            <w:r>
              <w:rPr>
                <w:rFonts w:ascii="Times New Roman"/>
                <w:b/>
                <w:i w:val="false"/>
                <w:color w:val="000000"/>
                <w:sz w:val="20"/>
              </w:rPr>
              <w:t>нарықтарда</w:t>
            </w:r>
            <w:r>
              <w:rPr>
                <w:rFonts w:ascii="Times New Roman"/>
                <w:b w:val="false"/>
                <w:i w:val="false"/>
                <w:color w:val="000000"/>
                <w:sz w:val="20"/>
              </w:rPr>
              <w:t xml:space="preserve"> </w:t>
            </w:r>
            <w:r>
              <w:rPr>
                <w:rFonts w:ascii="Times New Roman"/>
                <w:b/>
                <w:i w:val="false"/>
                <w:color w:val="000000"/>
                <w:sz w:val="20"/>
              </w:rPr>
              <w:t>қарыз</w:t>
            </w:r>
            <w:r>
              <w:rPr>
                <w:rFonts w:ascii="Times New Roman"/>
                <w:b w:val="false"/>
                <w:i w:val="false"/>
                <w:color w:val="000000"/>
                <w:sz w:val="20"/>
              </w:rPr>
              <w:t xml:space="preserve"> </w:t>
            </w:r>
            <w:r>
              <w:rPr>
                <w:rFonts w:ascii="Times New Roman"/>
                <w:b/>
                <w:i w:val="false"/>
                <w:color w:val="000000"/>
                <w:sz w:val="20"/>
              </w:rPr>
              <w:t>алған</w:t>
            </w:r>
            <w:r>
              <w:rPr>
                <w:rFonts w:ascii="Times New Roman"/>
                <w:b w:val="false"/>
                <w:i w:val="false"/>
                <w:color w:val="000000"/>
                <w:sz w:val="20"/>
              </w:rPr>
              <w:t xml:space="preserve"> </w:t>
            </w:r>
            <w:r>
              <w:rPr>
                <w:rFonts w:ascii="Times New Roman"/>
                <w:b/>
                <w:i w:val="false"/>
                <w:color w:val="000000"/>
                <w:sz w:val="20"/>
              </w:rPr>
              <w:t>капиталды</w:t>
            </w:r>
            <w:r>
              <w:rPr>
                <w:rFonts w:ascii="Times New Roman"/>
                <w:b w:val="false"/>
                <w:i w:val="false"/>
                <w:color w:val="000000"/>
                <w:sz w:val="20"/>
              </w:rPr>
              <w:t xml:space="preserve"> </w:t>
            </w:r>
            <w:r>
              <w:rPr>
                <w:rFonts w:ascii="Times New Roman"/>
                <w:b/>
                <w:i w:val="false"/>
                <w:color w:val="000000"/>
                <w:sz w:val="20"/>
              </w:rPr>
              <w:t>пайдаланғаны</w:t>
            </w:r>
            <w:r>
              <w:rPr>
                <w:rFonts w:ascii="Times New Roman"/>
                <w:b w:val="false"/>
                <w:i w:val="false"/>
                <w:color w:val="000000"/>
                <w:sz w:val="20"/>
              </w:rPr>
              <w:t xml:space="preserve"> </w:t>
            </w:r>
            <w:r>
              <w:rPr>
                <w:rFonts w:ascii="Times New Roman"/>
                <w:b/>
                <w:i w:val="false"/>
                <w:color w:val="000000"/>
                <w:sz w:val="20"/>
              </w:rPr>
              <w:t>үшін</w:t>
            </w:r>
            <w:r>
              <w:rPr>
                <w:rFonts w:ascii="Times New Roman"/>
                <w:b w:val="false"/>
                <w:i w:val="false"/>
                <w:color w:val="000000"/>
                <w:sz w:val="20"/>
              </w:rPr>
              <w:t xml:space="preserve"> </w:t>
            </w:r>
            <w:r>
              <w:rPr>
                <w:rFonts w:ascii="Times New Roman"/>
                <w:b/>
                <w:i w:val="false"/>
                <w:color w:val="000000"/>
                <w:sz w:val="20"/>
              </w:rPr>
              <w:t>сыйақы</w:t>
            </w:r>
            <w:r>
              <w:rPr>
                <w:rFonts w:ascii="Times New Roman"/>
                <w:b w:val="false"/>
                <w:i w:val="false"/>
                <w:color w:val="000000"/>
                <w:sz w:val="20"/>
              </w:rPr>
              <w:t xml:space="preserve"> </w:t>
            </w:r>
            <w:r>
              <w:rPr>
                <w:rFonts w:ascii="Times New Roman"/>
                <w:b/>
                <w:i w:val="false"/>
                <w:color w:val="000000"/>
                <w:sz w:val="20"/>
              </w:rPr>
              <w:t>төлемдері</w:t>
            </w:r>
            <w:r>
              <w:rPr>
                <w:rFonts w:ascii="Times New Roman"/>
                <w:b/>
                <w:i w:val="false"/>
                <w:color w:val="000000"/>
                <w:sz w:val="20"/>
              </w:rPr>
              <w:t xml:space="preserve"> (</w:t>
            </w:r>
            <w:r>
              <w:rPr>
                <w:rFonts w:ascii="Times New Roman"/>
                <w:b/>
                <w:i w:val="false"/>
                <w:color w:val="000000"/>
                <w:sz w:val="20"/>
              </w:rPr>
              <w:t>ерекше</w:t>
            </w:r>
            <w:r>
              <w:rPr>
                <w:rFonts w:ascii="Times New Roman"/>
                <w:b w:val="false"/>
                <w:i w:val="false"/>
                <w:color w:val="000000"/>
                <w:sz w:val="20"/>
              </w:rPr>
              <w:t xml:space="preserve"> </w:t>
            </w:r>
            <w:r>
              <w:rPr>
                <w:rFonts w:ascii="Times New Roman"/>
                <w:b/>
                <w:i w:val="false"/>
                <w:color w:val="000000"/>
                <w:sz w:val="20"/>
              </w:rPr>
              <w:t>мәртебесі</w:t>
            </w:r>
            <w:r>
              <w:rPr>
                <w:rFonts w:ascii="Times New Roman"/>
                <w:b/>
                <w:i w:val="false"/>
                <w:color w:val="000000"/>
                <w:sz w:val="20"/>
              </w:rPr>
              <w:t xml:space="preserve"> бар </w:t>
            </w:r>
            <w:r>
              <w:rPr>
                <w:rFonts w:ascii="Times New Roman"/>
                <w:b/>
                <w:i w:val="false"/>
                <w:color w:val="000000"/>
                <w:sz w:val="20"/>
              </w:rPr>
              <w:t>республикалық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i w:val="false"/>
                <w:color w:val="000000"/>
                <w:sz w:val="20"/>
              </w:rPr>
              <w:t xml:space="preserve"> бар </w:t>
            </w:r>
            <w:r>
              <w:rPr>
                <w:rFonts w:ascii="Times New Roman"/>
                <w:b/>
                <w:i w:val="false"/>
                <w:color w:val="000000"/>
                <w:sz w:val="20"/>
              </w:rPr>
              <w:t>жергілікті</w:t>
            </w:r>
            <w:r>
              <w:rPr>
                <w:rFonts w:ascii="Times New Roman"/>
                <w:b w:val="false"/>
                <w:i w:val="false"/>
                <w:color w:val="000000"/>
                <w:sz w:val="20"/>
              </w:rPr>
              <w:t xml:space="preserve"> </w:t>
            </w:r>
            <w:r>
              <w:rPr>
                <w:rFonts w:ascii="Times New Roman"/>
                <w:b/>
                <w:i w:val="false"/>
                <w:color w:val="000000"/>
                <w:sz w:val="20"/>
              </w:rPr>
              <w:t>атқарушы</w:t>
            </w:r>
            <w:r>
              <w:rPr>
                <w:rFonts w:ascii="Times New Roman"/>
                <w:b w:val="false"/>
                <w:i w:val="false"/>
                <w:color w:val="000000"/>
                <w:sz w:val="20"/>
              </w:rPr>
              <w:t xml:space="preserve"> </w:t>
            </w:r>
            <w:r>
              <w:rPr>
                <w:rFonts w:ascii="Times New Roman"/>
                <w:b/>
                <w:i w:val="false"/>
                <w:color w:val="000000"/>
                <w:sz w:val="20"/>
              </w:rPr>
              <w:t>органдардың</w:t>
            </w:r>
            <w:r>
              <w:rPr>
                <w:rFonts w:ascii="Times New Roman"/>
                <w:b w:val="false"/>
                <w:i w:val="false"/>
                <w:color w:val="000000"/>
                <w:sz w:val="20"/>
              </w:rPr>
              <w:t xml:space="preserve">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эмиссиялық</w:t>
            </w:r>
            <w:r>
              <w:rPr>
                <w:rFonts w:ascii="Times New Roman"/>
                <w:b w:val="false"/>
                <w:i w:val="false"/>
                <w:color w:val="000000"/>
                <w:sz w:val="20"/>
              </w:rPr>
              <w:t xml:space="preserve"> </w:t>
            </w:r>
            <w:r>
              <w:rPr>
                <w:rFonts w:ascii="Times New Roman"/>
                <w:b/>
                <w:i w:val="false"/>
                <w:color w:val="000000"/>
                <w:sz w:val="20"/>
              </w:rPr>
              <w:t>бағалы</w:t>
            </w:r>
            <w:r>
              <w:rPr>
                <w:rFonts w:ascii="Times New Roman"/>
                <w:b w:val="false"/>
                <w:i w:val="false"/>
                <w:color w:val="000000"/>
                <w:sz w:val="20"/>
              </w:rPr>
              <w:t xml:space="preserve"> </w:t>
            </w:r>
            <w:r>
              <w:rPr>
                <w:rFonts w:ascii="Times New Roman"/>
                <w:b/>
                <w:i w:val="false"/>
                <w:color w:val="000000"/>
                <w:sz w:val="20"/>
              </w:rPr>
              <w:t>қағаздарды</w:t>
            </w:r>
            <w:r>
              <w:rPr>
                <w:rFonts w:ascii="Times New Roman"/>
                <w:b/>
                <w:i w:val="false"/>
                <w:color w:val="000000"/>
                <w:sz w:val="20"/>
              </w:rPr>
              <w:t xml:space="preserve">, </w:t>
            </w:r>
            <w:r>
              <w:rPr>
                <w:rFonts w:ascii="Times New Roman"/>
                <w:b/>
                <w:i w:val="false"/>
                <w:color w:val="000000"/>
                <w:sz w:val="20"/>
              </w:rPr>
              <w:t>халықаралық</w:t>
            </w:r>
            <w:r>
              <w:rPr>
                <w:rFonts w:ascii="Times New Roman"/>
                <w:b w:val="false"/>
                <w:i w:val="false"/>
                <w:color w:val="000000"/>
                <w:sz w:val="20"/>
              </w:rPr>
              <w:t xml:space="preserve"> </w:t>
            </w:r>
            <w:r>
              <w:rPr>
                <w:rFonts w:ascii="Times New Roman"/>
                <w:b/>
                <w:i w:val="false"/>
                <w:color w:val="000000"/>
                <w:sz w:val="20"/>
              </w:rPr>
              <w:t>қаржы</w:t>
            </w:r>
            <w:r>
              <w:rPr>
                <w:rFonts w:ascii="Times New Roman"/>
                <w:b w:val="false"/>
                <w:i w:val="false"/>
                <w:color w:val="000000"/>
                <w:sz w:val="20"/>
              </w:rPr>
              <w:t xml:space="preserve"> </w:t>
            </w:r>
            <w:r>
              <w:rPr>
                <w:rFonts w:ascii="Times New Roman"/>
                <w:b/>
                <w:i w:val="false"/>
                <w:color w:val="000000"/>
                <w:sz w:val="20"/>
              </w:rPr>
              <w:t>ұйымдарынан</w:t>
            </w:r>
            <w:r>
              <w:rPr>
                <w:rFonts w:ascii="Times New Roman"/>
                <w:b w:val="false"/>
                <w:i w:val="false"/>
                <w:color w:val="000000"/>
                <w:sz w:val="20"/>
              </w:rPr>
              <w:t xml:space="preserve"> </w:t>
            </w:r>
            <w:r>
              <w:rPr>
                <w:rFonts w:ascii="Times New Roman"/>
                <w:b/>
                <w:i w:val="false"/>
                <w:color w:val="000000"/>
                <w:sz w:val="20"/>
              </w:rPr>
              <w:t>кредиттерді</w:t>
            </w:r>
            <w:r>
              <w:rPr>
                <w:rFonts w:ascii="Times New Roman"/>
                <w:b w:val="false"/>
                <w:i w:val="false"/>
                <w:color w:val="000000"/>
                <w:sz w:val="20"/>
              </w:rPr>
              <w:t xml:space="preserve"> </w:t>
            </w:r>
            <w:r>
              <w:rPr>
                <w:rFonts w:ascii="Times New Roman"/>
                <w:b/>
                <w:i w:val="false"/>
                <w:color w:val="000000"/>
                <w:sz w:val="20"/>
              </w:rPr>
              <w:t>орналастыру</w:t>
            </w:r>
            <w:r>
              <w:rPr>
                <w:rFonts w:ascii="Times New Roman"/>
                <w:b w:val="false"/>
                <w:i w:val="false"/>
                <w:color w:val="000000"/>
                <w:sz w:val="20"/>
              </w:rPr>
              <w:t xml:space="preserve"> </w:t>
            </w:r>
            <w:r>
              <w:rPr>
                <w:rFonts w:ascii="Times New Roman"/>
                <w:b/>
                <w:i w:val="false"/>
                <w:color w:val="000000"/>
                <w:sz w:val="20"/>
              </w:rPr>
              <w:t>нысанында</w:t>
            </w:r>
            <w:r>
              <w:rPr>
                <w:rFonts w:ascii="Times New Roman"/>
                <w:b/>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98" w:id="392"/>
    <w:p>
      <w:pPr>
        <w:spacing w:after="0"/>
        <w:ind w:left="0"/>
        <w:jc w:val="both"/>
      </w:pPr>
      <w:r>
        <w:rPr>
          <w:rFonts w:ascii="Times New Roman"/>
          <w:b w:val="false"/>
          <w:i w:val="false"/>
          <w:color w:val="000000"/>
          <w:sz w:val="28"/>
        </w:rPr>
        <w:t>
      ";</w:t>
      </w:r>
    </w:p>
    <w:bookmarkEnd w:id="392"/>
    <w:bookmarkStart w:name="z399" w:id="393"/>
    <w:p>
      <w:pPr>
        <w:spacing w:after="0"/>
        <w:ind w:left="0"/>
        <w:jc w:val="both"/>
      </w:pPr>
      <w:r>
        <w:rPr>
          <w:rFonts w:ascii="Times New Roman"/>
          <w:b w:val="false"/>
          <w:i w:val="false"/>
          <w:color w:val="000000"/>
          <w:sz w:val="28"/>
        </w:rPr>
        <w:t>
      мынадай мазмұндағы жолдармен толықтырылсын:</w:t>
      </w:r>
    </w:p>
    <w:bookmarkEnd w:id="393"/>
    <w:bookmarkStart w:name="z400" w:id="394"/>
    <w:p>
      <w:pPr>
        <w:spacing w:after="0"/>
        <w:ind w:left="0"/>
        <w:jc w:val="both"/>
      </w:pPr>
      <w:r>
        <w:rPr>
          <w:rFonts w:ascii="Times New Roman"/>
          <w:b w:val="false"/>
          <w:i w:val="false"/>
          <w:color w:val="000000"/>
          <w:sz w:val="28"/>
        </w:rPr>
        <w:t>
      "</w:t>
      </w:r>
    </w:p>
    <w:bookmarkEnd w:id="3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460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Арнаулы</w:t>
            </w:r>
            <w:r>
              <w:rPr>
                <w:rFonts w:ascii="Times New Roman"/>
                <w:b w:val="false"/>
                <w:i w:val="false"/>
                <w:color w:val="000000"/>
                <w:sz w:val="20"/>
              </w:rPr>
              <w:t xml:space="preserve">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қордың</w:t>
            </w:r>
            <w:r>
              <w:rPr>
                <w:rFonts w:ascii="Times New Roman"/>
                <w:b w:val="false"/>
                <w:i w:val="false"/>
                <w:color w:val="000000"/>
                <w:sz w:val="20"/>
              </w:rPr>
              <w:t xml:space="preserve"> </w:t>
            </w:r>
            <w:r>
              <w:rPr>
                <w:rFonts w:ascii="Times New Roman"/>
                <w:b/>
                <w:i w:val="false"/>
                <w:color w:val="000000"/>
                <w:sz w:val="20"/>
              </w:rPr>
              <w:t>қаражатын</w:t>
            </w:r>
            <w:r>
              <w:rPr>
                <w:rFonts w:ascii="Times New Roman"/>
                <w:b w:val="false"/>
                <w:i w:val="false"/>
                <w:color w:val="000000"/>
                <w:sz w:val="20"/>
              </w:rPr>
              <w:t xml:space="preserve"> </w:t>
            </w:r>
            <w:r>
              <w:rPr>
                <w:rFonts w:ascii="Times New Roman"/>
                <w:b/>
                <w:i w:val="false"/>
                <w:color w:val="000000"/>
                <w:sz w:val="20"/>
              </w:rPr>
              <w:t>жұмсау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мемлекеттік қордың қаражатын жұмсау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мемлекеттік қордың қаражатын жұмсау.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01" w:id="395"/>
    <w:p>
      <w:pPr>
        <w:spacing w:after="0"/>
        <w:ind w:left="0"/>
        <w:jc w:val="both"/>
      </w:pPr>
      <w:r>
        <w:rPr>
          <w:rFonts w:ascii="Times New Roman"/>
          <w:b w:val="false"/>
          <w:i w:val="false"/>
          <w:color w:val="000000"/>
          <w:sz w:val="28"/>
        </w:rPr>
        <w:t>
      ".</w:t>
      </w:r>
    </w:p>
    <w:bookmarkEnd w:id="3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w:t>
      </w:r>
      <w:r>
        <w:rPr>
          <w:rFonts w:ascii="Times New Roman"/>
          <w:b w:val="false"/>
          <w:i w:val="false"/>
          <w:color w:val="ff0000"/>
          <w:sz w:val="28"/>
        </w:rPr>
        <w:t xml:space="preserve">Күші жойылды – ҚР Қаржы министрінің 04.04.2025 </w:t>
      </w:r>
      <w:r>
        <w:rPr>
          <w:rFonts w:ascii="Times New Roman"/>
          <w:b w:val="false"/>
          <w:i w:val="false"/>
          <w:color w:val="000000"/>
          <w:sz w:val="28"/>
        </w:rPr>
        <w:t>№ 150</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411" w:id="396"/>
    <w:p>
      <w:pPr>
        <w:spacing w:after="0"/>
        <w:ind w:left="0"/>
        <w:jc w:val="both"/>
      </w:pPr>
      <w:r>
        <w:rPr>
          <w:rFonts w:ascii="Times New Roman"/>
          <w:b w:val="false"/>
          <w:i w:val="false"/>
          <w:color w:val="000000"/>
          <w:sz w:val="28"/>
        </w:rPr>
        <w:t>
      3. Қазақстан Республикасы Қаржы министрлігінің Бюджет заңнамасы департаменті Қазақстан Республикасы заңнамада белгіленген тәртіппен:</w:t>
      </w:r>
    </w:p>
    <w:bookmarkEnd w:id="396"/>
    <w:bookmarkStart w:name="z412" w:id="397"/>
    <w:p>
      <w:pPr>
        <w:spacing w:after="0"/>
        <w:ind w:left="0"/>
        <w:jc w:val="both"/>
      </w:pPr>
      <w:r>
        <w:rPr>
          <w:rFonts w:ascii="Times New Roman"/>
          <w:b w:val="false"/>
          <w:i w:val="false"/>
          <w:color w:val="000000"/>
          <w:sz w:val="28"/>
        </w:rPr>
        <w:t>
      1) осы бұйрықтың көшірмесін мемлекеттік және орыс тілдерінде Қазақстан Республикасының нормативтік құқықтық актілерін эталондық бақылау банкіне орналастыру және ресми жариялау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жіберілуін;</w:t>
      </w:r>
    </w:p>
    <w:bookmarkEnd w:id="397"/>
    <w:bookmarkStart w:name="z413" w:id="398"/>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 қамтамасыз етсін.</w:t>
      </w:r>
    </w:p>
    <w:bookmarkEnd w:id="398"/>
    <w:bookmarkStart w:name="z414" w:id="39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39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20"/>
              <w:ind w:left="20"/>
              <w:jc w:val="both"/>
            </w:pPr>
            <w:r>
              <w:rPr>
                <w:rFonts w:ascii="Times New Roman"/>
                <w:b w:val="false"/>
                <w:i/>
                <w:color w:val="000000"/>
                <w:sz w:val="20"/>
              </w:rPr>
              <w:t>Премьер-Министрінің орынбасары -</w:t>
            </w:r>
          </w:p>
          <w:p>
            <w:pPr>
              <w:spacing w:after="0"/>
              <w:ind w:left="0"/>
              <w:jc w:val="left"/>
            </w:pPr>
          </w:p>
          <w:p>
            <w:pPr>
              <w:spacing w:after="20"/>
              <w:ind w:left="20"/>
              <w:jc w:val="both"/>
            </w:pPr>
            <w:r>
              <w:rPr>
                <w:rFonts w:ascii="Times New Roman"/>
                <w:b w:val="false"/>
                <w:i/>
                <w:color w:val="000000"/>
                <w:sz w:val="20"/>
              </w:rPr>
              <w:t xml:space="preserve">Қаржы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Премьер-Министрінің орынбасары – </w:t>
            </w:r>
            <w:r>
              <w:br/>
            </w:r>
            <w:r>
              <w:rPr>
                <w:rFonts w:ascii="Times New Roman"/>
                <w:b w:val="false"/>
                <w:i w:val="false"/>
                <w:color w:val="000000"/>
                <w:sz w:val="20"/>
              </w:rPr>
              <w:t>Қаржы министрінің</w:t>
            </w:r>
            <w:r>
              <w:br/>
            </w:r>
            <w:r>
              <w:rPr>
                <w:rFonts w:ascii="Times New Roman"/>
                <w:b w:val="false"/>
                <w:i w:val="false"/>
                <w:color w:val="000000"/>
                <w:sz w:val="20"/>
              </w:rPr>
              <w:t>2023 жылғы 8 қыркүйектегі</w:t>
            </w:r>
            <w:r>
              <w:br/>
            </w:r>
            <w:r>
              <w:rPr>
                <w:rFonts w:ascii="Times New Roman"/>
                <w:b w:val="false"/>
                <w:i w:val="false"/>
                <w:color w:val="000000"/>
                <w:sz w:val="20"/>
              </w:rPr>
              <w:t>№ 951 бұйрығына</w:t>
            </w:r>
            <w:r>
              <w:br/>
            </w:r>
            <w:r>
              <w:rPr>
                <w:rFonts w:ascii="Times New Roman"/>
                <w:b w:val="false"/>
                <w:i w:val="false"/>
                <w:color w:val="000000"/>
                <w:sz w:val="20"/>
              </w:rPr>
              <w:t>қосымша</w:t>
            </w:r>
          </w:p>
        </w:tc>
      </w:tr>
    </w:tbl>
    <w:p>
      <w:pPr>
        <w:spacing w:after="0"/>
        <w:ind w:left="0"/>
        <w:jc w:val="both"/>
      </w:pPr>
      <w:r>
        <w:rPr>
          <w:rFonts w:ascii="Times New Roman"/>
          <w:b w:val="false"/>
          <w:i w:val="false"/>
          <w:color w:val="ff0000"/>
          <w:sz w:val="28"/>
        </w:rPr>
        <w:t xml:space="preserve">
      Ескерту. Қосымшаның күші жойылды – ҚР Қаржы министрінің 04.04.2025 </w:t>
      </w:r>
      <w:r>
        <w:rPr>
          <w:rFonts w:ascii="Times New Roman"/>
          <w:b w:val="false"/>
          <w:i w:val="false"/>
          <w:color w:val="ff0000"/>
          <w:sz w:val="28"/>
        </w:rPr>
        <w:t>№ 150</w:t>
      </w:r>
      <w:r>
        <w:rPr>
          <w:rFonts w:ascii="Times New Roman"/>
          <w:b w:val="false"/>
          <w:i w:val="false"/>
          <w:color w:val="ff0000"/>
          <w:sz w:val="28"/>
        </w:rPr>
        <w:t xml:space="preserve"> бұйрығымен.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