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a62b" w14:textId="f9ca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25 сәуірдегі № 421 бұйрығы. Күші жойылды - Қазақстан Республикасы Қаржы министрінің 2025 жылғы 28 сәуірдегі № 201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28.04.2025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25 сәуірдегі</w:t>
            </w:r>
            <w:r>
              <w:br/>
            </w:r>
            <w:r>
              <w:rPr>
                <w:rFonts w:ascii="Times New Roman"/>
                <w:b w:val="false"/>
                <w:i w:val="false"/>
                <w:color w:val="000000"/>
                <w:sz w:val="20"/>
              </w:rPr>
              <w:t>№ 421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халықаралық ынтымақтастық жөніндегі арнаулы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аппаратының басшысы,</w:t>
            </w:r>
          </w:p>
          <w:p>
            <w:pPr>
              <w:spacing w:after="20"/>
              <w:ind w:left="20"/>
              <w:jc w:val="both"/>
            </w:pPr>
            <w:r>
              <w:rPr>
                <w:rFonts w:ascii="Times New Roman"/>
                <w:b w:val="false"/>
                <w:i w:val="false"/>
                <w:color w:val="000000"/>
                <w:sz w:val="20"/>
              </w:rPr>
              <w:t>
Қазақстан Республикасының Мемлекеттік қызмет істері агенттігі аппаратының басшысы,</w:t>
            </w:r>
          </w:p>
          <w:p>
            <w:pPr>
              <w:spacing w:after="20"/>
              <w:ind w:left="20"/>
              <w:jc w:val="both"/>
            </w:pPr>
            <w:r>
              <w:rPr>
                <w:rFonts w:ascii="Times New Roman"/>
                <w:b w:val="false"/>
                <w:i w:val="false"/>
                <w:color w:val="000000"/>
                <w:sz w:val="20"/>
              </w:rPr>
              <w:t>
Сыбайлас жемқорлыққа қарсы іс-қимыл агенттігі (Сыбайлас жемқорлыққа қарсы қызмет) аппаратының басшысы,</w:t>
            </w:r>
          </w:p>
          <w:p>
            <w:pPr>
              <w:spacing w:after="20"/>
              <w:ind w:left="20"/>
              <w:jc w:val="both"/>
            </w:pPr>
            <w:r>
              <w:rPr>
                <w:rFonts w:ascii="Times New Roman"/>
                <w:b w:val="false"/>
                <w:i w:val="false"/>
                <w:color w:val="000000"/>
                <w:sz w:val="20"/>
              </w:rPr>
              <w:t>
Қазақстан Республикасы Орталық сайлау комиссиясы аппаратының басшысы,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аппаратының басшысы, Қазақстан Республикасының Бәсекелестікті қорғау және дамыту агенттігі аппаратының басшысы, Қазақстан Республикасының Стратегиялық жоспарлау және реформалар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 бірақ бір айда көліктің 1 бірлігіне 2100 километрден асырмай белгілейді;</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