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2f2bc" w14:textId="732f2b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Жылысай ауылдық округінің Жылысай, Шыбышы және Мойнақ ауылдарының кейбір 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Кеген ауданы Жылысай ауылдық округі әкімінің 2023 жылғы 24 қарашадағы № 11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Жылысай ауылдық округінің Жылысай, Шыбышы және Мойнақ ауылдары халқының пікірін ескере отырып және Алматы облысының ономастикалық комиссиясының 2022 жылғы 30 наурыздағы қорытындысының негізінде ШЕШТІМ: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Жылысай ауылдық округінің Жылысай ауылының атауы жоқ көшелеріне келесі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атаулар берілсін: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"Жылысай" көшес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"Жамбыл"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"Құрманғазы" көшесі;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"Ораз Жандосов" көшесі;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Алматы көшесіне – "Өскенбай Сыдықжанұлы" көшесі;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Ленин көшесіне – "Өркенбай Дінәсілұлы" көшесі;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"Мұқа Жарқынбасұлы" көшесі;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М.Горький көшесіне – "Қабай Ізбасарұлы" көшесі;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Жылысай ауылдық округінің Шыбышы ауылының атауы жоқ көшелеріне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атаулар берілсін: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Орталық көшесіне – "Оразалы Батырбеков" көшесі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Жылысай ауылдық округінің Мойнақ ауылының атауы жоқ көшелеріне келесі атаулар берілсін: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көшесіне – "Нұржікей Майемгенов" көшесі;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шешімнің орындалуын бақылауды өзіме қалдырамын.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оның алғашқы ресми жарияланған күнінен кейін күнтізбелік он күн өткен соң қолданысқа енгізіледі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К.У.Нарынбаев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