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8957" w14:textId="4b38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2023 жылғы 06 қаңтарындағы № 46-154 "Кеген ауданының ауылдық округтерінің 2023-2025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2023 жылғы 25 желтоқсандағы № 14-66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Кеген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ауылдық округтерінің 2023-2025 жылдарға арналған бюджеттері туралы" 2023 жылғы 06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46-154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178301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2023-2025 жылдарға арналған Кеген ауылдық округінің бюджеті тиісінше осы шешімнің 1, 2, 3-қосымшаларына сәйкес, оның ішінде 2023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304 390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61 123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243 267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307 662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3 272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3 272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3 272 мың теңге;"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2023-2025 жылдарға арналған Жылысай ауылдық округінің бюджеті тиісінше осы шешімнің 7, 8, 9-қосымшаларына сәйкес, оның ішінде 2023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43 245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10 378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32 867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43 508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263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263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263 мың теңге;"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2023-2025 жылдарға арналған Қарабұлақ ауылдық округінің бюджеті тиісінше осы шешімнің 10, 11, 12-қосымшаларына сәйкес, оның ішінде 2023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50 062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9 234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40 828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53 275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3 213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3 213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3 213 мың теңге;"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2023-2025 жылдарға арналған Қарқара ауылдық округінің бюджеті тиісінше осы шешімнің 13, 14, 15-қосымшаларына сәйкес, оның ішінде 2023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51 285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8 096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43 189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51 638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353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353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353 мың теңге;"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2023-2025 жылдарға арналған Шырғанақ ауылдық округінің бюджеті тиісінше осы шешімнің 19, 20, 21-қосымшаларына сәйкес, оның ішінде 2023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61 559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9 911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51 648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61 756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197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197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197 мың теңге;"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2023-2025 жылдарға арналған Тасашы ауылдық округінің бюджеті тиісінше осы шешімнің 22, 23, 24-қосымшаларына сәйкес, оның ішінде 2023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67 484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5 221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62 263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67 703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219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219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219 мың теңге;"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2023-2025 жылдарға арналған Тұйық ауылдық округінің бюджеті тиісінше осы шешімнің 28, 29, 30-қосымшаларына сәйкес, оның ішінде 2023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47 612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4 688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42 924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49 831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2 219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2 219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2 219 мың теңге;"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2023-2025 жылдарға арналған Саты ауылдық округінің бюджеті тиісінше осы шешімнің 31, 32, 33-қосымшаларына сәйкес, оның ішінде 2023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64 509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8 185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56 324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65 268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759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759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759 мың теңге;"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2023-2025 жылдарға арналған Алғабас ауылдық округінің бюджеті тиісінше осы шешімнің 34, 35, 36-қосымшаларына сәйкес, оның ішінде 2023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43 429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4 411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39 018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43 745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316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316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316 мың теңге;"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жазылсын.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25 желтоқсандағы № 14-66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06 қаңтардағы № 46-154 шешіміне 1-қосымша</w:t>
            </w:r>
          </w:p>
        </w:tc>
      </w:tr>
    </w:tbl>
    <w:bookmarkStart w:name="z17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Кеген ауылдық округінің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25 желтоқсандағы №14-66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06 қаңтардағы № 46-154 шешіміне 7-қосымша</w:t>
            </w:r>
          </w:p>
        </w:tc>
      </w:tr>
    </w:tbl>
    <w:bookmarkStart w:name="z18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Жылысай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25 желтоқсандағы №14-66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06 қаңтардағы № 46-154 шешіміне 10-қосымша</w:t>
            </w:r>
          </w:p>
        </w:tc>
      </w:tr>
    </w:tbl>
    <w:bookmarkStart w:name="z19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Қарабұлақ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25 желтоқсандағы №14-66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06 қаңтардағы № 46-154 шешіміне 13-қосымша</w:t>
            </w:r>
          </w:p>
        </w:tc>
      </w:tr>
    </w:tbl>
    <w:bookmarkStart w:name="z20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Қарқара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25 желтоқсандағы №14-66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06 қаңтардағы № 46-154 шешіміне 19-қосымша</w:t>
            </w:r>
          </w:p>
        </w:tc>
      </w:tr>
    </w:tbl>
    <w:bookmarkStart w:name="z21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Шырғанақ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25 желтоқсандағы №14-66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06 қаңтардағы № 46-154 шешіміне 22-қосымша</w:t>
            </w:r>
          </w:p>
        </w:tc>
      </w:tr>
    </w:tbl>
    <w:bookmarkStart w:name="z22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Тасашы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25 желтоқсандағы №14-66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06 қаңтардағы № 46-154 шешіміне 28-қосымша</w:t>
            </w:r>
          </w:p>
        </w:tc>
      </w:tr>
    </w:tbl>
    <w:bookmarkStart w:name="z23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Тұйық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25 желтоқсандағы №14-66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06 қаңтардағы № 46-154 шешіміне 31-қосымша</w:t>
            </w:r>
          </w:p>
        </w:tc>
      </w:tr>
    </w:tbl>
    <w:bookmarkStart w:name="z24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Саты ауылдық округінің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25 желтоқсандағы №14-66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2023 жылғы 06 қаңтардағы № 46-154 шешіміне 34-қосымша</w:t>
            </w:r>
          </w:p>
        </w:tc>
      </w:tr>
    </w:tbl>
    <w:bookmarkStart w:name="z24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Алғабас ауылдық округінің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