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496d4" w14:textId="7e496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арналған Райымбек ауданы бойынша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аудандық мәслихатының 2023 жылғы 25 шілдедегі № 7-40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 Индустрия және инфрақұрылымдық даму министрінің міндеттерін атқарушысының 2020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 20284 болып тіркелген) бұйрығына сәйкес, Райымбек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жылға арналған Райымбек ауданы бойынша кондоминиум объектісін басқаруға және кондоминиум объектісінің ортақ мүлкін күтіп-ұстауға арналған шығыстардың ең төменгі мөлшері айына 1 шаршы метр үшін 20,18 (жиырма теңге он сегіз тиын ) теңге сомасында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Райымбек аудандық мәслихатының жергілікті өзін-өзі басқару, бюджет, шағын және орта кәсіпкерлікті дамыту, туризм, инновациялық даму, өнеркәсіп, құрылыс, көлік, коммуникация, энергетика, тұрғын үй-коммуналдық шаруашылық, ауыл шаруашылығы және жер қатынастарын реттеу, қоршаған ортаны қорғау, табиғи ресурстарды тиімді пайдалану жөніндегі тұрақты комиссиясына жүктелсін.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2023 жылғы 25 шілдедегі № 7-40 шешіміне 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Райымбек ауданы бойынша кондоминиум объектісін басқаруға және кондоминиум объектісінің ортақ мүлкін күтіп-ұстауға арналған шығыстардың ең төмен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үшін шығыстардың ең төмен мөлшері (теңге) айына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 басқаруға және кондоминиум объектісінің ортақ мүлкін күтіп-ұстауға арналған шығыстардың ең төмен мөлшері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20,18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Ескерту:м2 – шаршы метр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