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c8fe" w14:textId="bf7c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Алматы облысы Қарасай ауданы әкімдігінің 2023 жылғы 20 сәуірдегі № 199 қаулысы.</w:t>
      </w:r>
    </w:p>
    <w:p>
      <w:pPr>
        <w:spacing w:after="0"/>
        <w:ind w:left="0"/>
        <w:jc w:val="both"/>
      </w:pPr>
      <w:bookmarkStart w:name="z7" w:id="0"/>
      <w:r>
        <w:rPr>
          <w:rFonts w:ascii="Times New Roman"/>
          <w:b w:val="false"/>
          <w:i w:val="false"/>
          <w:color w:val="000000"/>
          <w:sz w:val="28"/>
        </w:rPr>
        <w:t xml:space="preserve">
      Қазастан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"Тұрғын үй қатынастары туралы" Қазақстан Республикасы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Республикасының Индустрия және инфрақұрылымдық даму министрінің міндетін атқарушының 2020 жылғы 29 сәуірдегі </w:t>
      </w:r>
      <w:r>
        <w:rPr>
          <w:rFonts w:ascii="Times New Roman"/>
          <w:b w:val="false"/>
          <w:i w:val="false"/>
          <w:color w:val="000000"/>
          <w:sz w:val="28"/>
        </w:rPr>
        <w:t>№ 249</w:t>
      </w:r>
      <w:r>
        <w:rPr>
          <w:rFonts w:ascii="Times New Roman"/>
          <w:b w:val="false"/>
          <w:i w:val="false"/>
          <w:color w:val="000000"/>
          <w:sz w:val="28"/>
        </w:rPr>
        <w:t xml:space="preserve"> бұйрығына сәйкес, Қарасай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Қарасай ауданы бойынша коммуналдық көрсетілетін қызметтерді ұсынудың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Қарасай ауданы әкімдігінің 05.01.2026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енгізілсін)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Осы қаулының орындалуын бақылау Қарасай ауданы әкімінің осы салаға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"__"__________2023 ж. №__________________ қаулысымен бекітілген</w:t>
            </w:r>
          </w:p>
        </w:tc>
      </w:tr>
    </w:tbl>
    <w:bookmarkStart w:name="z13" w:id="4"/>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Қағидалар жаңа редакцияда - Алматы облысы Қарасай ауданы әкімдігінің 05.01.2026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енгізілсін) қаулысымен.</w:t>
      </w:r>
    </w:p>
    <w:bookmarkEnd w:id="4"/>
    <w:p>
      <w:pPr>
        <w:spacing w:after="0"/>
        <w:ind w:left="0"/>
        <w:jc w:val="left"/>
      </w:pPr>
      <w:r>
        <w:rPr>
          <w:rFonts w:ascii="Times New Roman"/>
          <w:b/>
          <w:i w:val="false"/>
          <w:color w:val="000000"/>
        </w:rPr>
        <w:t xml:space="preserve"> Қарасай ауданы бойынша коммуналдық көрсетілетін қызметтерді ұсынудың Қағидалары  1-тарау. Жалпы ережелер</w:t>
      </w:r>
    </w:p>
    <w:p>
      <w:pPr>
        <w:spacing w:after="0"/>
        <w:ind w:left="0"/>
        <w:jc w:val="both"/>
      </w:pPr>
      <w:r>
        <w:rPr>
          <w:rFonts w:ascii="Times New Roman"/>
          <w:b w:val="false"/>
          <w:i w:val="false"/>
          <w:color w:val="000000"/>
          <w:sz w:val="28"/>
        </w:rPr>
        <w:t>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10-2-бабының 10-15) тармақшасына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Коммуналдық көрсетілетін қызметтерді ұсынудың тәртібі мен шарттары</w:t>
      </w:r>
    </w:p>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Коммуналдық қызметтерді пайдалану және ұсыну процесін реттеудің тәртібі</w:t>
      </w:r>
    </w:p>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Коммуналдық көрсетілетін қызметтер үшін есеп айырысу және ақы төлеу </w:t>
      </w:r>
      <w:r>
        <w:rPr>
          <w:rFonts w:ascii="Times New Roman"/>
          <w:b/>
          <w:i w:val="false"/>
          <w:color w:val="000000"/>
          <w:sz w:val="28"/>
        </w:rPr>
        <w:t>тәртібі</w:t>
      </w:r>
    </w:p>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4-1-тарау. БЕО-ның талаптары мен жұмыс тәртібі.</w:t>
      </w:r>
    </w:p>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p>
      <w:pPr>
        <w:spacing w:after="0"/>
        <w:ind w:left="0"/>
        <w:jc w:val="both"/>
      </w:pPr>
      <w:r>
        <w:rPr>
          <w:rFonts w:ascii="Times New Roman"/>
          <w:b w:val="false"/>
          <w:i w:val="false"/>
          <w:color w:val="000000"/>
          <w:sz w:val="28"/>
        </w:rPr>
        <w:t>
      31-2. Әкімшілік-аумақтық бірлік аумағында қызметін аудан шегінде, оның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p>
      <w:pPr>
        <w:spacing w:after="0"/>
        <w:ind w:left="0"/>
        <w:jc w:val="both"/>
      </w:pPr>
      <w:r>
        <w:rPr>
          <w:rFonts w:ascii="Times New Roman"/>
          <w:b w:val="false"/>
          <w:i w:val="false"/>
          <w:color w:val="000000"/>
          <w:sz w:val="28"/>
        </w:rPr>
        <w:t>
      31-9. Сәйкессіздіктер анықталған жағдайда БЕО бастама жасайды:</w:t>
      </w:r>
    </w:p>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p>
      <w:pPr>
        <w:spacing w:after="0"/>
        <w:ind w:left="0"/>
        <w:jc w:val="both"/>
      </w:pPr>
      <w:r>
        <w:rPr>
          <w:rFonts w:ascii="Times New Roman"/>
          <w:b w:val="false"/>
          <w:i w:val="false"/>
          <w:color w:val="000000"/>
          <w:sz w:val="28"/>
        </w:rPr>
        <w:t>
      3) тиісті шотты түзетуге бастамашылық етуге;</w:t>
      </w:r>
    </w:p>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p>
      <w:pPr>
        <w:spacing w:after="0"/>
        <w:ind w:left="0"/>
        <w:jc w:val="both"/>
      </w:pPr>
      <w:r>
        <w:rPr>
          <w:rFonts w:ascii="Times New Roman"/>
          <w:b w:val="false"/>
          <w:i w:val="false"/>
          <w:color w:val="000000"/>
          <w:sz w:val="28"/>
        </w:rPr>
        <w:t>
      БЕО міндетті:</w:t>
      </w:r>
    </w:p>
    <w:p>
      <w:pPr>
        <w:spacing w:after="0"/>
        <w:ind w:left="0"/>
        <w:jc w:val="both"/>
      </w:pPr>
      <w:r>
        <w:rPr>
          <w:rFonts w:ascii="Times New Roman"/>
          <w:b w:val="false"/>
          <w:i w:val="false"/>
          <w:color w:val="000000"/>
          <w:sz w:val="28"/>
        </w:rPr>
        <w:t>
      1) шоттарды ұсынудың ішкі рәсімін қайта қарауды жүргізуге;</w:t>
      </w:r>
    </w:p>
    <w:p>
      <w:pPr>
        <w:spacing w:after="0"/>
        <w:ind w:left="0"/>
        <w:jc w:val="both"/>
      </w:pPr>
      <w:r>
        <w:rPr>
          <w:rFonts w:ascii="Times New Roman"/>
          <w:b w:val="false"/>
          <w:i w:val="false"/>
          <w:color w:val="000000"/>
          <w:sz w:val="28"/>
        </w:rPr>
        <w:t>
      2) тиісті ішкі талаптарды қайта қарауға бастамашылық жасауға;</w:t>
      </w:r>
    </w:p>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p>
      <w:pPr>
        <w:spacing w:after="0"/>
        <w:ind w:left="0"/>
        <w:jc w:val="both"/>
      </w:pPr>
      <w:r>
        <w:rPr>
          <w:rFonts w:ascii="Times New Roman"/>
          <w:b w:val="false"/>
          <w:i w:val="false"/>
          <w:color w:val="000000"/>
          <w:sz w:val="28"/>
        </w:rPr>
        <w:t>
      31-12. БЕО-ға қойылатын талаптар:</w:t>
      </w:r>
    </w:p>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p>
      <w:pPr>
        <w:spacing w:after="0"/>
        <w:ind w:left="0"/>
        <w:jc w:val="both"/>
      </w:pPr>
      <w:r>
        <w:rPr>
          <w:rFonts w:ascii="Times New Roman"/>
          <w:b w:val="false"/>
          <w:i w:val="false"/>
          <w:color w:val="000000"/>
          <w:sz w:val="28"/>
        </w:rPr>
        <w:t>
      31-13. БЕО функциялары:</w:t>
      </w:r>
    </w:p>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p>
      <w:pPr>
        <w:spacing w:after="0"/>
        <w:ind w:left="0"/>
        <w:jc w:val="both"/>
      </w:pPr>
      <w:r>
        <w:rPr>
          <w:rFonts w:ascii="Times New Roman"/>
          <w:b w:val="false"/>
          <w:i w:val="false"/>
          <w:color w:val="000000"/>
          <w:sz w:val="28"/>
        </w:rPr>
        <w:t>
      31-14. БЕО қызметінің нәтижелілігін бағалау:</w:t>
      </w:r>
    </w:p>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p>
      <w:pPr>
        <w:spacing w:after="0"/>
        <w:ind w:left="0"/>
        <w:jc w:val="both"/>
      </w:pPr>
      <w:r>
        <w:rPr>
          <w:rFonts w:ascii="Times New Roman"/>
          <w:b w:val="false"/>
          <w:i w:val="false"/>
          <w:color w:val="000000"/>
          <w:sz w:val="28"/>
        </w:rPr>
        <w:t>
      б) ұсынылған шоттардың дұрыстығы мен уақтылылығы пайызы;</w:t>
      </w:r>
    </w:p>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Дауларды шешу тәртібі</w:t>
      </w:r>
    </w:p>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Қорытынды ережелер</w:t>
      </w:r>
    </w:p>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