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68d2" w14:textId="c826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2023 жылғы 12 мамырдағы № 3-13 шешімі. Күші жойылды - Алматы облысы Еңбекшіқазақ аудандық мәслихатының 2023 жылғы 17 қарашадағы № 10-46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17.11.2023 </w:t>
      </w:r>
      <w:r>
        <w:rPr>
          <w:rFonts w:ascii="Times New Roman"/>
          <w:b w:val="false"/>
          <w:i w:val="false"/>
          <w:color w:val="ff0000"/>
          <w:sz w:val="28"/>
        </w:rPr>
        <w:t>№ 10-46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Еңбекшіқазақ аудандық мәслихаты ШЕШТІ:</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"Еңбекшіқазақ аудандық мәслихаттың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Еңбекшіқазақ аудандық мәслихаты аппаратының басшысы Сатыбалдиев Беглан Билибайұлына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2023 жылғы "12" мамырдағы № VIII-3-13 шешіміне қосымша</w:t>
            </w:r>
          </w:p>
        </w:tc>
      </w:tr>
    </w:tbl>
    <w:bookmarkStart w:name="z13" w:id="4"/>
    <w:p>
      <w:pPr>
        <w:spacing w:after="0"/>
        <w:ind w:left="0"/>
        <w:jc w:val="left"/>
      </w:pPr>
      <w:r>
        <w:rPr>
          <w:rFonts w:ascii="Times New Roman"/>
          <w:b/>
          <w:i w:val="false"/>
          <w:color w:val="000000"/>
        </w:rPr>
        <w:t xml:space="preserve"> "Еңбекшіқазақ аудандық мәслихаттың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"Еңбекшіқазақ аудандық мәслихаттың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"Еңбекшіқазақ аудандық мәслихаттың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3. "Еңбекшіқазақ аудандық мәслихаттың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9"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w:t>
      </w:r>
    </w:p>
    <w:bookmarkEnd w:id="25"/>
    <w:bookmarkStart w:name="z35"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9"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40"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1" w:id="32"/>
    <w:p>
      <w:pPr>
        <w:spacing w:after="0"/>
        <w:ind w:left="0"/>
        <w:jc w:val="both"/>
      </w:pPr>
      <w:r>
        <w:rPr>
          <w:rFonts w:ascii="Times New Roman"/>
          <w:b w:val="false"/>
          <w:i w:val="false"/>
          <w:color w:val="000000"/>
          <w:sz w:val="28"/>
        </w:rPr>
        <w:t>
      10. Бағалауды ұйымдастырушылық сүйемелдеуді Еңбекшіқазақ аудандық мәслихаттың кадр мәселелерімен айналысатын маманы (бұдан әрі – кадр мәселелерімен айналысатын аппарат маманы) міндеттерін атқару жүктелген,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Бұл ретте кадр мәселелерімен айналысатын аппарат маманы ақпараттық жүйеде мәслихат төрағасы бекітетін қызметшілердің бағалау кестесін құрастырады.</w:t>
      </w:r>
    </w:p>
    <w:bookmarkEnd w:id="33"/>
    <w:bookmarkStart w:name="z43" w:id="34"/>
    <w:p>
      <w:pPr>
        <w:spacing w:after="0"/>
        <w:ind w:left="0"/>
        <w:jc w:val="both"/>
      </w:pPr>
      <w:r>
        <w:rPr>
          <w:rFonts w:ascii="Times New Roman"/>
          <w:b w:val="false"/>
          <w:i w:val="false"/>
          <w:color w:val="000000"/>
          <w:sz w:val="28"/>
        </w:rPr>
        <w:t>
      11. Кадр мәселелерімен айналысатын аппарат маманы "Б" корпусы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4" w:id="35"/>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мәселелерімен айналысатын аппарат маманында, сондай-ақ техникалық мүмкіндік болған кезде ақпараттық жүйеде сақталады.</w:t>
      </w:r>
    </w:p>
    <w:bookmarkEnd w:id="37"/>
    <w:bookmarkStart w:name="z47"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маман қарастырады.</w:t>
      </w:r>
    </w:p>
    <w:bookmarkEnd w:id="39"/>
    <w:bookmarkStart w:name="z49"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0"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51"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2"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3"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4"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5"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6"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7"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8" w:id="49"/>
    <w:p>
      <w:pPr>
        <w:spacing w:after="0"/>
        <w:ind w:left="0"/>
        <w:jc w:val="both"/>
      </w:pPr>
      <w:r>
        <w:rPr>
          <w:rFonts w:ascii="Times New Roman"/>
          <w:b w:val="false"/>
          <w:i w:val="false"/>
          <w:color w:val="000000"/>
          <w:sz w:val="28"/>
        </w:rPr>
        <w:t>
      19. Кадр мәселелерімен айналысатын маманы мыналарға жауапты болады:</w:t>
      </w:r>
    </w:p>
    <w:bookmarkEnd w:id="49"/>
    <w:bookmarkStart w:name="z59"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0" w:id="51"/>
    <w:p>
      <w:pPr>
        <w:spacing w:after="0"/>
        <w:ind w:left="0"/>
        <w:jc w:val="both"/>
      </w:pPr>
      <w:r>
        <w:rPr>
          <w:rFonts w:ascii="Times New Roman"/>
          <w:b w:val="false"/>
          <w:i w:val="false"/>
          <w:color w:val="000000"/>
          <w:sz w:val="28"/>
        </w:rPr>
        <w:t>
      2) НМИ уақтылы талдау мен келісу;</w:t>
      </w:r>
    </w:p>
    <w:bookmarkEnd w:id="51"/>
    <w:bookmarkStart w:name="z61"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2"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3"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4" w:id="55"/>
    <w:p>
      <w:pPr>
        <w:spacing w:after="0"/>
        <w:ind w:left="0"/>
        <w:jc w:val="both"/>
      </w:pPr>
      <w:r>
        <w:rPr>
          <w:rFonts w:ascii="Times New Roman"/>
          <w:b w:val="false"/>
          <w:i w:val="false"/>
          <w:color w:val="000000"/>
          <w:sz w:val="28"/>
        </w:rPr>
        <w:t>
      20. Бағалау нәтижелері бағаланатын адамға, бағалаушы адамға, кадр мәселелерімен айналысатын маманға және калибрлеу сессияларының қатысушыларына ғана белгілі болуы мүмкін.</w:t>
      </w:r>
    </w:p>
    <w:bookmarkEnd w:id="55"/>
    <w:bookmarkStart w:name="z65" w:id="56"/>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6"/>
    <w:bookmarkStart w:name="z66" w:id="57"/>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7"/>
    <w:bookmarkStart w:name="z67" w:id="58"/>
    <w:p>
      <w:pPr>
        <w:spacing w:after="0"/>
        <w:ind w:left="0"/>
        <w:jc w:val="both"/>
      </w:pPr>
      <w:r>
        <w:rPr>
          <w:rFonts w:ascii="Times New Roman"/>
          <w:b w:val="false"/>
          <w:i w:val="false"/>
          <w:color w:val="000000"/>
          <w:sz w:val="28"/>
        </w:rPr>
        <w:t>
      22. НМИ-ды бағалаушы адаммен кадр мәселелерімен айналысатын маманының келісімімен Үлгілік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8"/>
    <w:bookmarkStart w:name="z68"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9"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мәселелерімен айналысатын маман жеке жұмыс жоспарының ақпараттық жүйеде (техникалық мүмкіндік болған жағдайда) орналастырылуын қамтамасыз етеді.</w:t>
      </w:r>
    </w:p>
    <w:bookmarkEnd w:id="60"/>
    <w:bookmarkStart w:name="z70"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1" w:id="62"/>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2"/>
    <w:bookmarkStart w:name="z72" w:id="63"/>
    <w:p>
      <w:pPr>
        <w:spacing w:after="0"/>
        <w:ind w:left="0"/>
        <w:jc w:val="both"/>
      </w:pPr>
      <w:r>
        <w:rPr>
          <w:rFonts w:ascii="Times New Roman"/>
          <w:b w:val="false"/>
          <w:i w:val="false"/>
          <w:color w:val="000000"/>
          <w:sz w:val="28"/>
        </w:rPr>
        <w:t>
      Бұл ретте, мәліметтердің шынайылығын қамтамасыз ету мақсатында маман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3"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4"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5"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6"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7"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8"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9" w:id="70"/>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0"/>
    <w:bookmarkStart w:name="z80"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1" w:id="72"/>
    <w:p>
      <w:pPr>
        <w:spacing w:after="0"/>
        <w:ind w:left="0"/>
        <w:jc w:val="both"/>
      </w:pPr>
      <w:r>
        <w:rPr>
          <w:rFonts w:ascii="Times New Roman"/>
          <w:b w:val="false"/>
          <w:i w:val="false"/>
          <w:color w:val="000000"/>
          <w:sz w:val="28"/>
        </w:rPr>
        <w:t>
      26. Ақпараттық жүйе немесе ол болмаған жағдайда кадр мәселелерімен айналысатын аппарат маманы аппарат басшысын оған қатысты бағалауды өткізу туралы есепті тоқсаннан кейінгі айдың бесінші күнінен кешіктірмей хабардар етеді.</w:t>
      </w:r>
    </w:p>
    <w:bookmarkEnd w:id="72"/>
    <w:bookmarkStart w:name="z82" w:id="73"/>
    <w:p>
      <w:pPr>
        <w:spacing w:after="0"/>
        <w:ind w:left="0"/>
        <w:jc w:val="both"/>
      </w:pPr>
      <w:r>
        <w:rPr>
          <w:rFonts w:ascii="Times New Roman"/>
          <w:b w:val="false"/>
          <w:i w:val="false"/>
          <w:color w:val="000000"/>
          <w:sz w:val="28"/>
        </w:rPr>
        <w:t>
      27. Ақпараттық жүйемен немесе ол болмаған жағдайда кадр мәселелерімен айналысатын аппарат маманы ресімделген бағалау парағын бағалаушы адамға қарау үшін жолдайды.</w:t>
      </w:r>
    </w:p>
    <w:bookmarkEnd w:id="73"/>
    <w:bookmarkStart w:name="z83" w:id="74"/>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4"/>
    <w:bookmarkStart w:name="z84" w:id="75"/>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5"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6"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7" w:id="78"/>
    <w:p>
      <w:pPr>
        <w:spacing w:after="0"/>
        <w:ind w:left="0"/>
        <w:jc w:val="both"/>
      </w:pPr>
      <w:r>
        <w:rPr>
          <w:rFonts w:ascii="Times New Roman"/>
          <w:b w:val="false"/>
          <w:i w:val="false"/>
          <w:color w:val="000000"/>
          <w:sz w:val="28"/>
        </w:rPr>
        <w:t>
      29. "Б" корпусының қызметшілерін саралау әдісі бойынша бағалауды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8" w:id="79"/>
    <w:p>
      <w:pPr>
        <w:spacing w:after="0"/>
        <w:ind w:left="0"/>
        <w:jc w:val="both"/>
      </w:pPr>
      <w:r>
        <w:rPr>
          <w:rFonts w:ascii="Times New Roman"/>
          <w:b w:val="false"/>
          <w:i w:val="false"/>
          <w:color w:val="000000"/>
          <w:sz w:val="28"/>
        </w:rPr>
        <w:t>
      30. Ақпараттық жүйе немесе ол болмаған жағдайда кадр мәселелерімен айналысатын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31. Ақпараттық жүйе арқылы немесе ол болмаған жағдайда кадр мәселелерімен айналысатын маманымен бағалаушы адамға бағалау парағы жіберіледі.</w:t>
      </w:r>
    </w:p>
    <w:bookmarkEnd w:id="80"/>
    <w:bookmarkStart w:name="z90" w:id="81"/>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1"/>
    <w:bookmarkStart w:name="z91"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2"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3"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4" w:id="85"/>
    <w:p>
      <w:pPr>
        <w:spacing w:after="0"/>
        <w:ind w:left="0"/>
        <w:jc w:val="both"/>
      </w:pPr>
      <w:r>
        <w:rPr>
          <w:rFonts w:ascii="Times New Roman"/>
          <w:b w:val="false"/>
          <w:i w:val="false"/>
          <w:color w:val="000000"/>
          <w:sz w:val="28"/>
        </w:rPr>
        <w:t>
      дербестік және бастамашылық;</w:t>
      </w:r>
    </w:p>
    <w:bookmarkEnd w:id="85"/>
    <w:bookmarkStart w:name="z95" w:id="86"/>
    <w:p>
      <w:pPr>
        <w:spacing w:after="0"/>
        <w:ind w:left="0"/>
        <w:jc w:val="both"/>
      </w:pPr>
      <w:r>
        <w:rPr>
          <w:rFonts w:ascii="Times New Roman"/>
          <w:b w:val="false"/>
          <w:i w:val="false"/>
          <w:color w:val="000000"/>
          <w:sz w:val="28"/>
        </w:rPr>
        <w:t>
      еңбек тәртібі.</w:t>
      </w:r>
    </w:p>
    <w:bookmarkEnd w:id="86"/>
    <w:bookmarkStart w:name="z96"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7"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8" w:id="89"/>
    <w:p>
      <w:pPr>
        <w:spacing w:after="0"/>
        <w:ind w:left="0"/>
        <w:jc w:val="both"/>
      </w:pPr>
      <w:r>
        <w:rPr>
          <w:rFonts w:ascii="Times New Roman"/>
          <w:b w:val="false"/>
          <w:i w:val="false"/>
          <w:color w:val="000000"/>
          <w:sz w:val="28"/>
        </w:rPr>
        <w:t>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89"/>
    <w:bookmarkStart w:name="z99"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100" w:id="91"/>
    <w:p>
      <w:pPr>
        <w:spacing w:after="0"/>
        <w:ind w:left="0"/>
        <w:jc w:val="both"/>
      </w:pPr>
      <w:r>
        <w:rPr>
          <w:rFonts w:ascii="Times New Roman"/>
          <w:b w:val="false"/>
          <w:i w:val="false"/>
          <w:color w:val="000000"/>
          <w:sz w:val="28"/>
        </w:rPr>
        <w:t>
      Аудандық мәслихат аппарат басшысы үшін:</w:t>
      </w:r>
    </w:p>
    <w:bookmarkEnd w:id="91"/>
    <w:bookmarkStart w:name="z101" w:id="92"/>
    <w:p>
      <w:pPr>
        <w:spacing w:after="0"/>
        <w:ind w:left="0"/>
        <w:jc w:val="both"/>
      </w:pPr>
      <w:r>
        <w:rPr>
          <w:rFonts w:ascii="Times New Roman"/>
          <w:b w:val="false"/>
          <w:i w:val="false"/>
          <w:color w:val="000000"/>
          <w:sz w:val="28"/>
        </w:rPr>
        <w:t>
      қызметті басқару;</w:t>
      </w:r>
    </w:p>
    <w:bookmarkEnd w:id="92"/>
    <w:bookmarkStart w:name="z102" w:id="93"/>
    <w:p>
      <w:pPr>
        <w:spacing w:after="0"/>
        <w:ind w:left="0"/>
        <w:jc w:val="both"/>
      </w:pPr>
      <w:r>
        <w:rPr>
          <w:rFonts w:ascii="Times New Roman"/>
          <w:b w:val="false"/>
          <w:i w:val="false"/>
          <w:color w:val="000000"/>
          <w:sz w:val="28"/>
        </w:rPr>
        <w:t>
      тиімді коммуникацияларды құру;</w:t>
      </w:r>
    </w:p>
    <w:bookmarkEnd w:id="93"/>
    <w:bookmarkStart w:name="z103"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4" w:id="95"/>
    <w:p>
      <w:pPr>
        <w:spacing w:after="0"/>
        <w:ind w:left="0"/>
        <w:jc w:val="both"/>
      </w:pPr>
      <w:r>
        <w:rPr>
          <w:rFonts w:ascii="Times New Roman"/>
          <w:b w:val="false"/>
          <w:i w:val="false"/>
          <w:color w:val="000000"/>
          <w:sz w:val="28"/>
        </w:rPr>
        <w:t>
      өзгерістерді басқару;</w:t>
      </w:r>
    </w:p>
    <w:bookmarkEnd w:id="95"/>
    <w:bookmarkStart w:name="z105" w:id="96"/>
    <w:p>
      <w:pPr>
        <w:spacing w:after="0"/>
        <w:ind w:left="0"/>
        <w:jc w:val="both"/>
      </w:pPr>
      <w:r>
        <w:rPr>
          <w:rFonts w:ascii="Times New Roman"/>
          <w:b w:val="false"/>
          <w:i w:val="false"/>
          <w:color w:val="000000"/>
          <w:sz w:val="28"/>
        </w:rPr>
        <w:t>
      нәтижеге бағдарлану;</w:t>
      </w:r>
    </w:p>
    <w:bookmarkEnd w:id="96"/>
    <w:bookmarkStart w:name="z106"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7" w:id="98"/>
    <w:p>
      <w:pPr>
        <w:spacing w:after="0"/>
        <w:ind w:left="0"/>
        <w:jc w:val="both"/>
      </w:pPr>
      <w:r>
        <w:rPr>
          <w:rFonts w:ascii="Times New Roman"/>
          <w:b w:val="false"/>
          <w:i w:val="false"/>
          <w:color w:val="000000"/>
          <w:sz w:val="28"/>
        </w:rPr>
        <w:t>
      топты басқару;</w:t>
      </w:r>
    </w:p>
    <w:bookmarkEnd w:id="98"/>
    <w:bookmarkStart w:name="z108" w:id="99"/>
    <w:p>
      <w:pPr>
        <w:spacing w:after="0"/>
        <w:ind w:left="0"/>
        <w:jc w:val="both"/>
      </w:pPr>
      <w:r>
        <w:rPr>
          <w:rFonts w:ascii="Times New Roman"/>
          <w:b w:val="false"/>
          <w:i w:val="false"/>
          <w:color w:val="000000"/>
          <w:sz w:val="28"/>
        </w:rPr>
        <w:t>
      көшбасшылық қасиеттер;</w:t>
      </w:r>
    </w:p>
    <w:bookmarkEnd w:id="99"/>
    <w:bookmarkStart w:name="z109" w:id="100"/>
    <w:p>
      <w:pPr>
        <w:spacing w:after="0"/>
        <w:ind w:left="0"/>
        <w:jc w:val="both"/>
      </w:pPr>
      <w:r>
        <w:rPr>
          <w:rFonts w:ascii="Times New Roman"/>
          <w:b w:val="false"/>
          <w:i w:val="false"/>
          <w:color w:val="000000"/>
          <w:sz w:val="28"/>
        </w:rPr>
        <w:t>
      ынтымақтастық;</w:t>
      </w:r>
    </w:p>
    <w:bookmarkEnd w:id="100"/>
    <w:bookmarkStart w:name="z110" w:id="101"/>
    <w:p>
      <w:pPr>
        <w:spacing w:after="0"/>
        <w:ind w:left="0"/>
        <w:jc w:val="both"/>
      </w:pPr>
      <w:r>
        <w:rPr>
          <w:rFonts w:ascii="Times New Roman"/>
          <w:b w:val="false"/>
          <w:i w:val="false"/>
          <w:color w:val="000000"/>
          <w:sz w:val="28"/>
        </w:rPr>
        <w:t>
      жеделділік;</w:t>
      </w:r>
    </w:p>
    <w:bookmarkEnd w:id="101"/>
    <w:bookmarkStart w:name="z111" w:id="102"/>
    <w:p>
      <w:pPr>
        <w:spacing w:after="0"/>
        <w:ind w:left="0"/>
        <w:jc w:val="both"/>
      </w:pPr>
      <w:r>
        <w:rPr>
          <w:rFonts w:ascii="Times New Roman"/>
          <w:b w:val="false"/>
          <w:i w:val="false"/>
          <w:color w:val="000000"/>
          <w:sz w:val="28"/>
        </w:rPr>
        <w:t>
      өзін-өзі дамыту;</w:t>
      </w:r>
    </w:p>
    <w:bookmarkEnd w:id="102"/>
    <w:bookmarkStart w:name="z112" w:id="103"/>
    <w:p>
      <w:pPr>
        <w:spacing w:after="0"/>
        <w:ind w:left="0"/>
        <w:jc w:val="both"/>
      </w:pPr>
      <w:r>
        <w:rPr>
          <w:rFonts w:ascii="Times New Roman"/>
          <w:b w:val="false"/>
          <w:i w:val="false"/>
          <w:color w:val="000000"/>
          <w:sz w:val="28"/>
        </w:rPr>
        <w:t>
      бастамшылдық;</w:t>
      </w:r>
    </w:p>
    <w:bookmarkEnd w:id="103"/>
    <w:bookmarkStart w:name="z113" w:id="104"/>
    <w:p>
      <w:pPr>
        <w:spacing w:after="0"/>
        <w:ind w:left="0"/>
        <w:jc w:val="both"/>
      </w:pPr>
      <w:r>
        <w:rPr>
          <w:rFonts w:ascii="Times New Roman"/>
          <w:b w:val="false"/>
          <w:i w:val="false"/>
          <w:color w:val="000000"/>
          <w:sz w:val="28"/>
        </w:rPr>
        <w:t>
      "Б" корпусының қызметшілері үшін:</w:t>
      </w:r>
    </w:p>
    <w:bookmarkEnd w:id="104"/>
    <w:bookmarkStart w:name="z114" w:id="105"/>
    <w:p>
      <w:pPr>
        <w:spacing w:after="0"/>
        <w:ind w:left="0"/>
        <w:jc w:val="both"/>
      </w:pPr>
      <w:r>
        <w:rPr>
          <w:rFonts w:ascii="Times New Roman"/>
          <w:b w:val="false"/>
          <w:i w:val="false"/>
          <w:color w:val="000000"/>
          <w:sz w:val="28"/>
        </w:rPr>
        <w:t>
      тиімді коммуникацияларды құру;</w:t>
      </w:r>
    </w:p>
    <w:bookmarkEnd w:id="105"/>
    <w:bookmarkStart w:name="z115"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6" w:id="107"/>
    <w:p>
      <w:pPr>
        <w:spacing w:after="0"/>
        <w:ind w:left="0"/>
        <w:jc w:val="both"/>
      </w:pPr>
      <w:r>
        <w:rPr>
          <w:rFonts w:ascii="Times New Roman"/>
          <w:b w:val="false"/>
          <w:i w:val="false"/>
          <w:color w:val="000000"/>
          <w:sz w:val="28"/>
        </w:rPr>
        <w:t>
      өзгерістерді басқару;</w:t>
      </w:r>
    </w:p>
    <w:bookmarkEnd w:id="107"/>
    <w:bookmarkStart w:name="z117" w:id="108"/>
    <w:p>
      <w:pPr>
        <w:spacing w:after="0"/>
        <w:ind w:left="0"/>
        <w:jc w:val="both"/>
      </w:pPr>
      <w:r>
        <w:rPr>
          <w:rFonts w:ascii="Times New Roman"/>
          <w:b w:val="false"/>
          <w:i w:val="false"/>
          <w:color w:val="000000"/>
          <w:sz w:val="28"/>
        </w:rPr>
        <w:t>
      нәтижеге бағдарлану;</w:t>
      </w:r>
    </w:p>
    <w:bookmarkEnd w:id="108"/>
    <w:bookmarkStart w:name="z118"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9" w:id="110"/>
    <w:p>
      <w:pPr>
        <w:spacing w:after="0"/>
        <w:ind w:left="0"/>
        <w:jc w:val="both"/>
      </w:pPr>
      <w:r>
        <w:rPr>
          <w:rFonts w:ascii="Times New Roman"/>
          <w:b w:val="false"/>
          <w:i w:val="false"/>
          <w:color w:val="000000"/>
          <w:sz w:val="28"/>
        </w:rPr>
        <w:t>
      ынтымақтастық;</w:t>
      </w:r>
    </w:p>
    <w:bookmarkEnd w:id="110"/>
    <w:bookmarkStart w:name="z120" w:id="111"/>
    <w:p>
      <w:pPr>
        <w:spacing w:after="0"/>
        <w:ind w:left="0"/>
        <w:jc w:val="both"/>
      </w:pPr>
      <w:r>
        <w:rPr>
          <w:rFonts w:ascii="Times New Roman"/>
          <w:b w:val="false"/>
          <w:i w:val="false"/>
          <w:color w:val="000000"/>
          <w:sz w:val="28"/>
        </w:rPr>
        <w:t>
      жеделділік;</w:t>
      </w:r>
    </w:p>
    <w:bookmarkEnd w:id="111"/>
    <w:bookmarkStart w:name="z121" w:id="112"/>
    <w:p>
      <w:pPr>
        <w:spacing w:after="0"/>
        <w:ind w:left="0"/>
        <w:jc w:val="both"/>
      </w:pPr>
      <w:r>
        <w:rPr>
          <w:rFonts w:ascii="Times New Roman"/>
          <w:b w:val="false"/>
          <w:i w:val="false"/>
          <w:color w:val="000000"/>
          <w:sz w:val="28"/>
        </w:rPr>
        <w:t>
      өзін-өзі дамыту.</w:t>
      </w:r>
    </w:p>
    <w:bookmarkEnd w:id="112"/>
    <w:bookmarkStart w:name="z122"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мәселелерімен айналысатын маманы дербес анықтайтын үш адамнан кем болмауы және жеті адамнан артық болмауы тиіс.</w:t>
      </w:r>
    </w:p>
    <w:bookmarkEnd w:id="113"/>
    <w:bookmarkStart w:name="z123"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4"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5" w:id="116"/>
    <w:p>
      <w:pPr>
        <w:spacing w:after="0"/>
        <w:ind w:left="0"/>
        <w:jc w:val="both"/>
      </w:pPr>
      <w:r>
        <w:rPr>
          <w:rFonts w:ascii="Times New Roman"/>
          <w:b w:val="false"/>
          <w:i w:val="false"/>
          <w:color w:val="000000"/>
          <w:sz w:val="28"/>
        </w:rPr>
        <w:t>
      1) тікелей басшы;</w:t>
      </w:r>
    </w:p>
    <w:bookmarkEnd w:id="116"/>
    <w:bookmarkStart w:name="z126"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7"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8" w:id="119"/>
    <w:p>
      <w:pPr>
        <w:spacing w:after="0"/>
        <w:ind w:left="0"/>
        <w:jc w:val="both"/>
      </w:pPr>
      <w:r>
        <w:rPr>
          <w:rFonts w:ascii="Times New Roman"/>
          <w:b w:val="false"/>
          <w:i w:val="false"/>
          <w:color w:val="000000"/>
          <w:sz w:val="28"/>
        </w:rPr>
        <w:t>
      36. Кадр мәселелерімен айналысатын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Кадр мәселелерімен айналысатын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9"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30" w:id="12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осы Әдістеменің 13-тармағында көзделген тәртіппен калибрлеу сессиялары өткізіледі.</w:t>
      </w:r>
    </w:p>
    <w:bookmarkEnd w:id="121"/>
    <w:bookmarkStart w:name="z131" w:id="122"/>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2" w:id="12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3"/>
    <w:bookmarkStart w:name="z133" w:id="124"/>
    <w:p>
      <w:pPr>
        <w:spacing w:after="0"/>
        <w:ind w:left="0"/>
        <w:jc w:val="both"/>
      </w:pPr>
      <w:r>
        <w:rPr>
          <w:rFonts w:ascii="Times New Roman"/>
          <w:b w:val="false"/>
          <w:i w:val="false"/>
          <w:color w:val="000000"/>
          <w:sz w:val="28"/>
        </w:rPr>
        <w:t>
      40. Кадр мәселелерімен айналысатынмаманы калибрлеу сессиясының қызметін ұйымдастырады.</w:t>
      </w:r>
    </w:p>
    <w:bookmarkEnd w:id="124"/>
    <w:bookmarkStart w:name="z134"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5"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6"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7"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мәселелерімен айналысатын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8"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9"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40"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41"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2"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3"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