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a49824" w14:textId="ea4982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Шалқар аудандық мәслихатының 2022 жылғы 29 желтоқсандағы № 358 "2023-2025 жылдарға арналған Шетырғыз округ бюджетін бекіту туралы"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Ақтөбе облысы Шалқар аудандық мәслихатының 2023 жылғы 19 желтоқсандағы № 156 шешімі. Мерзімі өткендіктен қолданыс тоқтатылды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Шалқар аудандық мәслихаты ШЕШТІ: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Шалқар аудандық мәслихатының 2022 жылғы 29 желтоқсандағы № 358 "2023-2025 жылдарға арналған Шетырғыз ауылдық округ бюджетін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2023- 2025 жылдарға арналған Шетырғыз ауылдық округінің бюджеті тиісінше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 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2023 жылға мынадай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58367,0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4209,0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1278,0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91,0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трансферттердің түсімдері – 52789,0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58829,1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жасалатын операциялар бойынша сальдо – 0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- 462,1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– 462,1 мың теңге, оның ішінде: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түсімдері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қаражатының пайдаланылатын қалдықтары – 462,1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4-тармақ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"4. 2023 жылға арналған Шетырғыз ауылдық округ бюджетіне аудандық бюджеттен 52789,0 мың теңге сомасында ағымдағы нысаналы трансферт түскені ескерілсін.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Ағымдағы нысаналы трансферттің сомасын бөлу Шетырғыз ауылдық округ әкімінің шешімі негізінде айқындалады.";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 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2023 жылдың 1 қаңтарынан бастап қолданысқа енгізіледі.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Шалқар аудандық 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мәслихаттың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2023 жылғы 19 желтоқсандағы № 156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Шалқар аудандық мәслихатының 2022 жылғы 29 желтоқсандағы № 358 шешіміне 1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2023 жылға арналған Шетырғыз ауылдық округ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Сомасы, 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58367,0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 табыс салығы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көрсетілетін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және материалдық емес активтерді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52789,0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58829,1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мемлекеттік көрсетілетін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жалпы функцияларын орындайтын өкілді,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41992,7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16836,2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сумен жабдықтауды ұйымдастыру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9536,2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933,0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Трансферттер 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462,1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