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fb11" w14:textId="c1df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355 "2023-2025 жылдарға арналған Мөңке би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19 желтоқсандағы № 153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355 "2023-2025 жылдарға арналған Мөңке би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Мөңке би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- 47335,5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44412,5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47666,4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330,9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330,9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Мөңке би ауылдық округ бюджетіне аудандық бюджеттен 44412,5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Мөңке би ауылдық округ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19 желтоқсандағы № 153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Мөңке би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47335,5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5936,0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