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05b9" w14:textId="44a0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353 "2023-2025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19 желтоқсандағы № 151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353 "2023-2025 жылдарға арналған Кішіқұм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Кішіқұм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62764,6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42930,6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78761,1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–15996,5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15996,5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2023 жылға арналған Кішіқұм ауылдық округ бюджетіне аудандық бюджеттен 42930,6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Кішіқұм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19 желтоқсандағы № 151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округтің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