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666b5c" w14:textId="2666b5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Хромтау ауданы бойынша 2023-2024 жылдарға жайылымдарды басқару және оларды пайдалану жөніндегі жоспарын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Ақтөбе облысы Хромтау аудандық мәслихатының 2023 жылғы 23 мамырдағы № 36 шешімі. Мерзімі өткендіктен қолданыс тоқтатылды</w:t>
      </w:r>
    </w:p>
    <w:p>
      <w:pPr>
        <w:spacing w:after="0"/>
        <w:ind w:left="0"/>
        <w:jc w:val="both"/>
      </w:pPr>
      <w:bookmarkStart w:name="z2" w:id="0"/>
      <w:r>
        <w:rPr>
          <w:rFonts w:ascii="Times New Roman"/>
          <w:b w:val="false"/>
          <w:i w:val="false"/>
          <w:color w:val="000000"/>
          <w:sz w:val="28"/>
        </w:rPr>
        <w:t xml:space="preserve">
      "Жайылымдар туралы" Қазақстан Республикасы Заңының </w:t>
      </w:r>
      <w:r>
        <w:rPr>
          <w:rFonts w:ascii="Times New Roman"/>
          <w:b w:val="false"/>
          <w:i w:val="false"/>
          <w:color w:val="000000"/>
          <w:sz w:val="28"/>
        </w:rPr>
        <w:t>8-бабының</w:t>
      </w:r>
      <w:r>
        <w:rPr>
          <w:rFonts w:ascii="Times New Roman"/>
          <w:b w:val="false"/>
          <w:i w:val="false"/>
          <w:color w:val="000000"/>
          <w:sz w:val="28"/>
        </w:rPr>
        <w:t xml:space="preserve"> 1) тармақшасына сәйкес, Хромтау аудандық мәслихаты ШЕШІМ ЕТТІ:</w:t>
      </w:r>
    </w:p>
    <w:bookmarkEnd w:id="0"/>
    <w:bookmarkStart w:name="z3" w:id="1"/>
    <w:p>
      <w:pPr>
        <w:spacing w:after="0"/>
        <w:ind w:left="0"/>
        <w:jc w:val="both"/>
      </w:pPr>
      <w:r>
        <w:rPr>
          <w:rFonts w:ascii="Times New Roman"/>
          <w:b w:val="false"/>
          <w:i w:val="false"/>
          <w:color w:val="000000"/>
          <w:sz w:val="28"/>
        </w:rPr>
        <w:t xml:space="preserve">
      1. Хромтау ауданы бойынша 2023-2024 жылдарға жайылымдарды басқару және оларды пайдалану жөніндегі жоспары, осы шешімнің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қосымшаларына сәйкес бекітілсін.</w:t>
      </w:r>
    </w:p>
    <w:bookmarkEnd w:id="1"/>
    <w:bookmarkStart w:name="z4"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Аудандық мәслихат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Э.Б. Болатов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аудандық мәслихатының 2023 жылғы мамырдағы № 36 шешіміне 1 қосымша</w:t>
            </w:r>
          </w:p>
        </w:tc>
      </w:tr>
    </w:tbl>
    <w:p>
      <w:pPr>
        <w:spacing w:after="0"/>
        <w:ind w:left="0"/>
        <w:jc w:val="left"/>
      </w:pPr>
      <w:r>
        <w:rPr>
          <w:rFonts w:ascii="Times New Roman"/>
          <w:b/>
          <w:i w:val="false"/>
          <w:color w:val="000000"/>
        </w:rPr>
        <w:t xml:space="preserve"> Абай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Осы Абай ауылдық округінде жайылымдарды басқару және оларды пайдалану жөніндегі 2023-2024 жылдарға арналған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№15090 болып тіркелген), Қазақстан Республикасының Ауыл шаруашылығы министрінің 2015 жылдың 14 сәуірдегі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ескертіледі.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Абай ауылдық округ аумағында жайылымдардың орналасу схемасы (картасы) (1 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 қосымша);</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 қосымша);</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(6 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 қосымша).</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Абай ауылдық округінде 2 ауылдық елді мекен бар.</w:t>
      </w:r>
    </w:p>
    <w:p>
      <w:pPr>
        <w:spacing w:after="0"/>
        <w:ind w:left="0"/>
        <w:jc w:val="both"/>
      </w:pPr>
      <w:r>
        <w:rPr>
          <w:rFonts w:ascii="Times New Roman"/>
          <w:b w:val="false"/>
          <w:i w:val="false"/>
          <w:color w:val="000000"/>
          <w:sz w:val="28"/>
        </w:rPr>
        <w:t>
      Абай ауылдық округ жалпы көлемі 99 230 гектар, оның ішінде жайылым жерлері – 72550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79025 гектар;</w:t>
      </w:r>
    </w:p>
    <w:p>
      <w:pPr>
        <w:spacing w:after="0"/>
        <w:ind w:left="0"/>
        <w:jc w:val="both"/>
      </w:pPr>
      <w:r>
        <w:rPr>
          <w:rFonts w:ascii="Times New Roman"/>
          <w:b w:val="false"/>
          <w:i w:val="false"/>
          <w:color w:val="000000"/>
          <w:sz w:val="28"/>
        </w:rPr>
        <w:t>
      елді мекендердің жері – 10 552 гектар;</w:t>
      </w:r>
    </w:p>
    <w:p>
      <w:pPr>
        <w:spacing w:after="0"/>
        <w:ind w:left="0"/>
        <w:jc w:val="both"/>
      </w:pPr>
      <w:r>
        <w:rPr>
          <w:rFonts w:ascii="Times New Roman"/>
          <w:b w:val="false"/>
          <w:i w:val="false"/>
          <w:color w:val="000000"/>
          <w:sz w:val="28"/>
        </w:rPr>
        <w:t>
      басқа жерлер – 1000 гектар</w:t>
      </w:r>
    </w:p>
    <w:p>
      <w:pPr>
        <w:spacing w:after="0"/>
        <w:ind w:left="0"/>
        <w:jc w:val="both"/>
      </w:pPr>
      <w:r>
        <w:rPr>
          <w:rFonts w:ascii="Times New Roman"/>
          <w:b w:val="false"/>
          <w:i w:val="false"/>
          <w:color w:val="000000"/>
          <w:sz w:val="28"/>
        </w:rPr>
        <w:t>
      қордағы жерлер – 8653 гектар болып бөлінеді.</w:t>
      </w:r>
    </w:p>
    <w:p>
      <w:pPr>
        <w:spacing w:after="0"/>
        <w:ind w:left="0"/>
        <w:jc w:val="both"/>
      </w:pPr>
      <w:r>
        <w:rPr>
          <w:rFonts w:ascii="Times New Roman"/>
          <w:b w:val="false"/>
          <w:i w:val="false"/>
          <w:color w:val="000000"/>
          <w:sz w:val="28"/>
        </w:rPr>
        <w:t>
      Табиғи жағдайлар бойынша Абай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қызыл қоңыр, ашық қызыл қоңыр, аз гумусты.</w:t>
      </w:r>
    </w:p>
    <w:p>
      <w:pPr>
        <w:spacing w:after="0"/>
        <w:ind w:left="0"/>
        <w:jc w:val="both"/>
      </w:pPr>
      <w:r>
        <w:rPr>
          <w:rFonts w:ascii="Times New Roman"/>
          <w:b w:val="false"/>
          <w:i w:val="false"/>
          <w:color w:val="000000"/>
          <w:sz w:val="28"/>
        </w:rPr>
        <w:t>
      2023 жылдың 1 қаңтарына Абай ауылдық округінде (халықтың жеке ауласы) ірі қара мал 502 бас, оның ішінде аналық мал басы 334 бас, 570 бас ұсақ мал, 111 бас жылқы бар. Оның ішінде:</w:t>
      </w:r>
    </w:p>
    <w:p>
      <w:pPr>
        <w:spacing w:after="0"/>
        <w:ind w:left="0"/>
        <w:jc w:val="both"/>
      </w:pPr>
      <w:r>
        <w:rPr>
          <w:rFonts w:ascii="Times New Roman"/>
          <w:b w:val="false"/>
          <w:i w:val="false"/>
          <w:color w:val="000000"/>
          <w:sz w:val="28"/>
        </w:rPr>
        <w:t>
      Абай ауылында: ірі қара мал 389 бас, оның ішінде аналық мал 260 бас, ұсақ мал 419 бас, жылқы 69 бас.</w:t>
      </w:r>
    </w:p>
    <w:p>
      <w:pPr>
        <w:spacing w:after="0"/>
        <w:ind w:left="0"/>
        <w:jc w:val="both"/>
      </w:pPr>
      <w:r>
        <w:rPr>
          <w:rFonts w:ascii="Times New Roman"/>
          <w:b w:val="false"/>
          <w:i w:val="false"/>
          <w:color w:val="000000"/>
          <w:sz w:val="28"/>
        </w:rPr>
        <w:t>
      Жайылым көлемі 6792 гектар.</w:t>
      </w:r>
    </w:p>
    <w:p>
      <w:pPr>
        <w:spacing w:after="0"/>
        <w:ind w:left="0"/>
        <w:jc w:val="both"/>
      </w:pPr>
      <w:r>
        <w:rPr>
          <w:rFonts w:ascii="Times New Roman"/>
          <w:b w:val="false"/>
          <w:i w:val="false"/>
          <w:color w:val="000000"/>
          <w:sz w:val="28"/>
        </w:rPr>
        <w:t>
      Тассай ауылында: ірі қара мал 113 бас, оның ішінде аналық мал 74 бас, ұсақ мал 151 бас, жылқы 42 бас.</w:t>
      </w:r>
    </w:p>
    <w:p>
      <w:pPr>
        <w:spacing w:after="0"/>
        <w:ind w:left="0"/>
        <w:jc w:val="both"/>
      </w:pPr>
      <w:r>
        <w:rPr>
          <w:rFonts w:ascii="Times New Roman"/>
          <w:b w:val="false"/>
          <w:i w:val="false"/>
          <w:color w:val="000000"/>
          <w:sz w:val="28"/>
        </w:rPr>
        <w:t>
      Жайылым көлемі 3760 гектар.</w:t>
      </w:r>
    </w:p>
    <w:p>
      <w:pPr>
        <w:spacing w:after="0"/>
        <w:ind w:left="0"/>
        <w:jc w:val="both"/>
      </w:pPr>
      <w:r>
        <w:rPr>
          <w:rFonts w:ascii="Times New Roman"/>
          <w:b w:val="false"/>
          <w:i w:val="false"/>
          <w:color w:val="000000"/>
          <w:sz w:val="28"/>
        </w:rPr>
        <w:t>
      Абай ауылдық округінің шаруа қожалықтарындағы мал басы: ірі қара 7882 бас, ұсақ қара мал 9779 бас, жылқы 2370 басты құрайды.</w:t>
      </w:r>
    </w:p>
    <w:p>
      <w:pPr>
        <w:spacing w:after="0"/>
        <w:ind w:left="0"/>
        <w:jc w:val="both"/>
      </w:pPr>
      <w:r>
        <w:rPr>
          <w:rFonts w:ascii="Times New Roman"/>
          <w:b w:val="false"/>
          <w:i w:val="false"/>
          <w:color w:val="000000"/>
          <w:sz w:val="28"/>
        </w:rPr>
        <w:t>
      Шаруа қожалықтарының жайылым алаңы 65712 гектарды құрайды.</w:t>
      </w:r>
    </w:p>
    <w:p>
      <w:pPr>
        <w:spacing w:after="0"/>
        <w:ind w:left="0"/>
        <w:jc w:val="both"/>
      </w:pPr>
      <w:r>
        <w:rPr>
          <w:rFonts w:ascii="Times New Roman"/>
          <w:b w:val="false"/>
          <w:i w:val="false"/>
          <w:color w:val="000000"/>
          <w:sz w:val="28"/>
        </w:rPr>
        <w:t>
      Абай ауылдық округі бойынша ауыл шаруашылығы малдарын қамтамасыз ету үшін барлығы 72550 гектар жайылымдық жерлер бар. Елді мекен шегінде 10 052 гектар жайылым бар.</w:t>
      </w:r>
    </w:p>
    <w:p>
      <w:pPr>
        <w:spacing w:after="0"/>
        <w:ind w:left="0"/>
        <w:jc w:val="both"/>
      </w:pPr>
      <w:r>
        <w:rPr>
          <w:rFonts w:ascii="Times New Roman"/>
          <w:b w:val="false"/>
          <w:i w:val="false"/>
          <w:color w:val="000000"/>
          <w:sz w:val="28"/>
        </w:rPr>
        <w:t>
      Абай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(Абай ауылы, Тассай ауылы,) ауылшаруашылығы жануарларының аналық (сауын) мал басын ұстау бойынша елді мекеннің 3340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ұсақ мал басына – 2 гектар/бас, жылқы – 12 гектар/бас болғанда жергілікті халықтың басқа ауылшаруашылығы малдарын жаю бойынша жайылымдық жерлердің қажеттілігі туындамайды.</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үшін-502 бас. * 10 гектар/бас= 5020 гектар;</w:t>
      </w:r>
    </w:p>
    <w:p>
      <w:pPr>
        <w:spacing w:after="0"/>
        <w:ind w:left="0"/>
        <w:jc w:val="both"/>
      </w:pPr>
      <w:r>
        <w:rPr>
          <w:rFonts w:ascii="Times New Roman"/>
          <w:b w:val="false"/>
          <w:i w:val="false"/>
          <w:color w:val="000000"/>
          <w:sz w:val="28"/>
        </w:rPr>
        <w:t>
      ұсақ мал үшін-570 бас. * 2 гектар/бас= 1140 гектар;</w:t>
      </w:r>
    </w:p>
    <w:p>
      <w:pPr>
        <w:spacing w:after="0"/>
        <w:ind w:left="0"/>
        <w:jc w:val="both"/>
      </w:pPr>
      <w:r>
        <w:rPr>
          <w:rFonts w:ascii="Times New Roman"/>
          <w:b w:val="false"/>
          <w:i w:val="false"/>
          <w:color w:val="000000"/>
          <w:sz w:val="28"/>
        </w:rPr>
        <w:t>
      жылқы үшін-111 бас. * 12 гектар/бас= 1332 гектар.</w:t>
      </w:r>
    </w:p>
    <w:p>
      <w:pPr>
        <w:spacing w:after="0"/>
        <w:ind w:left="0"/>
        <w:jc w:val="both"/>
      </w:pPr>
      <w:r>
        <w:rPr>
          <w:rFonts w:ascii="Times New Roman"/>
          <w:b w:val="false"/>
          <w:i w:val="false"/>
          <w:color w:val="000000"/>
          <w:sz w:val="28"/>
        </w:rPr>
        <w:t>
      5020 +1140 +1332 =7492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ауылдық округінде жайылымдарды басқару және оларды пайдалану жөніндегі 2023-2024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Абай ауылдық округінің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8199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8199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ауылдық округінде жайылымдарды басқару және оларды пайдалану жөніндегі 2023-2024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57277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7277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ауылдық округінде жайылымдарды басқару және оларды пайдалану жөніндегі 2023-2024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объектілерің сыртқы және ішкі шекаралары мен алаңдары белгіленген картасы</w:t>
      </w:r>
    </w:p>
    <w:p>
      <w:pPr>
        <w:spacing w:after="0"/>
        <w:ind w:left="0"/>
        <w:jc w:val="left"/>
      </w:pPr>
      <w:r>
        <w:br/>
      </w:r>
    </w:p>
    <w:p>
      <w:pPr>
        <w:spacing w:after="0"/>
        <w:ind w:left="0"/>
        <w:jc w:val="both"/>
      </w:pPr>
      <w:r>
        <w:drawing>
          <wp:inline distT="0" distB="0" distL="0" distR="0">
            <wp:extent cx="57404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7404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ауылдық округінде жайылымдарды басқару және оларды пайдалану жөніндегі 2023-2024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5651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651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ауылдық округінде жайылымдарды басқару және оларды пайдалану жөніндегі 2023-2024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59436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943600" cy="694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ауылдық округінде жайылымдарды басқару және оларды пайдалану жөніндегі 2023-2024 жылдарға арналған жоспарға 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59690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9690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ауылдық округінде жайылымдарды басқару және оларды пайдалану жөніндегі 2023-2024 жылдарға арналған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аудандық мәслихатының 2023 жылғы мамырдағы № 36 шешіміне 2 қосымша</w:t>
            </w:r>
          </w:p>
        </w:tc>
      </w:tr>
    </w:tbl>
    <w:p>
      <w:pPr>
        <w:spacing w:after="0"/>
        <w:ind w:left="0"/>
        <w:jc w:val="left"/>
      </w:pPr>
      <w:r>
        <w:rPr>
          <w:rFonts w:ascii="Times New Roman"/>
          <w:b/>
          <w:i w:val="false"/>
          <w:color w:val="000000"/>
        </w:rPr>
        <w:t xml:space="preserve"> Ақжар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Осы Ақжар ауылдық округінде жайылымдарды басқару және оларды пайдалану жөніндегі 2023-2024 жылдарға арналған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№15090 болып тіркелген), Қазақстан Республикасының Ауыл шаруашылығы министрінің 2015 жылдың 14 сәуірдегі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дәстурі ескертіледі.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Ақжар ауылдық округ аумағында жайылымдардың орналасу схемасы (картасы) (1 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 қосымша);</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 қосымша);</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(6 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 қосымша).</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Ақжар ауылдық округінде 2 ауылдық елді мекен бар.</w:t>
      </w:r>
    </w:p>
    <w:p>
      <w:pPr>
        <w:spacing w:after="0"/>
        <w:ind w:left="0"/>
        <w:jc w:val="both"/>
      </w:pPr>
      <w:r>
        <w:rPr>
          <w:rFonts w:ascii="Times New Roman"/>
          <w:b w:val="false"/>
          <w:i w:val="false"/>
          <w:color w:val="000000"/>
          <w:sz w:val="28"/>
        </w:rPr>
        <w:t>
      Ақжар ауылдық округ жалпы көлемі 49 409 гектар, оның ішінде жайылым жерлері 23 445 га.</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41 401 гектар;</w:t>
      </w:r>
    </w:p>
    <w:p>
      <w:pPr>
        <w:spacing w:after="0"/>
        <w:ind w:left="0"/>
        <w:jc w:val="both"/>
      </w:pPr>
      <w:r>
        <w:rPr>
          <w:rFonts w:ascii="Times New Roman"/>
          <w:b w:val="false"/>
          <w:i w:val="false"/>
          <w:color w:val="000000"/>
          <w:sz w:val="28"/>
        </w:rPr>
        <w:t>
      елді мекендердің жері – 7 708 гектар;</w:t>
      </w:r>
    </w:p>
    <w:p>
      <w:pPr>
        <w:spacing w:after="0"/>
        <w:ind w:left="0"/>
        <w:jc w:val="both"/>
      </w:pPr>
      <w:r>
        <w:rPr>
          <w:rFonts w:ascii="Times New Roman"/>
          <w:b w:val="false"/>
          <w:i w:val="false"/>
          <w:color w:val="000000"/>
          <w:sz w:val="28"/>
        </w:rPr>
        <w:t>
      өнеркәсіп жерлері – 300 гектар;</w:t>
      </w:r>
    </w:p>
    <w:p>
      <w:pPr>
        <w:spacing w:after="0"/>
        <w:ind w:left="0"/>
        <w:jc w:val="both"/>
      </w:pPr>
      <w:r>
        <w:rPr>
          <w:rFonts w:ascii="Times New Roman"/>
          <w:b w:val="false"/>
          <w:i w:val="false"/>
          <w:color w:val="000000"/>
          <w:sz w:val="28"/>
        </w:rPr>
        <w:t>
      Табиғи жағдайлар бойынша Ақжар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қызыл қоңыр, ашық қызыл қоңыр, аз гумусты.</w:t>
      </w:r>
    </w:p>
    <w:p>
      <w:pPr>
        <w:spacing w:after="0"/>
        <w:ind w:left="0"/>
        <w:jc w:val="both"/>
      </w:pPr>
      <w:r>
        <w:rPr>
          <w:rFonts w:ascii="Times New Roman"/>
          <w:b w:val="false"/>
          <w:i w:val="false"/>
          <w:color w:val="000000"/>
          <w:sz w:val="28"/>
        </w:rPr>
        <w:t>
      2023 жылдың 1 қаңтарына Ақжар ауылдық округінде (халықтың жеке ауласы) ірі қара 1587 бас, оның ішінде аналық мал басы 725 бас, 2905 бас ұсақ мал, 205 бас жылқы бар. Оның ішінде:</w:t>
      </w:r>
    </w:p>
    <w:p>
      <w:pPr>
        <w:spacing w:after="0"/>
        <w:ind w:left="0"/>
        <w:jc w:val="both"/>
      </w:pPr>
      <w:r>
        <w:rPr>
          <w:rFonts w:ascii="Times New Roman"/>
          <w:b w:val="false"/>
          <w:i w:val="false"/>
          <w:color w:val="000000"/>
          <w:sz w:val="28"/>
        </w:rPr>
        <w:t>
      Ақжар ауылында:</w:t>
      </w:r>
    </w:p>
    <w:p>
      <w:pPr>
        <w:spacing w:after="0"/>
        <w:ind w:left="0"/>
        <w:jc w:val="both"/>
      </w:pPr>
      <w:r>
        <w:rPr>
          <w:rFonts w:ascii="Times New Roman"/>
          <w:b w:val="false"/>
          <w:i w:val="false"/>
          <w:color w:val="000000"/>
          <w:sz w:val="28"/>
        </w:rPr>
        <w:t>
      ірі қара мал 1419 бас, оның ішінде аналық мал 648 бас, ұсақ мал 2454 бас, жылқы 186 бас.</w:t>
      </w:r>
    </w:p>
    <w:p>
      <w:pPr>
        <w:spacing w:after="0"/>
        <w:ind w:left="0"/>
        <w:jc w:val="both"/>
      </w:pPr>
      <w:r>
        <w:rPr>
          <w:rFonts w:ascii="Times New Roman"/>
          <w:b w:val="false"/>
          <w:i w:val="false"/>
          <w:color w:val="000000"/>
          <w:sz w:val="28"/>
        </w:rPr>
        <w:t>
      Жайылым көлемі 5 900 гектар.</w:t>
      </w:r>
    </w:p>
    <w:p>
      <w:pPr>
        <w:spacing w:after="0"/>
        <w:ind w:left="0"/>
        <w:jc w:val="both"/>
      </w:pPr>
      <w:r>
        <w:rPr>
          <w:rFonts w:ascii="Times New Roman"/>
          <w:b w:val="false"/>
          <w:i w:val="false"/>
          <w:color w:val="000000"/>
          <w:sz w:val="28"/>
        </w:rPr>
        <w:t>
      Жазық станциясында:</w:t>
      </w:r>
    </w:p>
    <w:p>
      <w:pPr>
        <w:spacing w:after="0"/>
        <w:ind w:left="0"/>
        <w:jc w:val="both"/>
      </w:pPr>
      <w:r>
        <w:rPr>
          <w:rFonts w:ascii="Times New Roman"/>
          <w:b w:val="false"/>
          <w:i w:val="false"/>
          <w:color w:val="000000"/>
          <w:sz w:val="28"/>
        </w:rPr>
        <w:t>
      ірі қара мал 168 бас, оның ішінде аналық мал 77 бас, ұсақ мал 451 бас, жылқы 19 бас.</w:t>
      </w:r>
    </w:p>
    <w:p>
      <w:pPr>
        <w:spacing w:after="0"/>
        <w:ind w:left="0"/>
        <w:jc w:val="both"/>
      </w:pPr>
      <w:r>
        <w:rPr>
          <w:rFonts w:ascii="Times New Roman"/>
          <w:b w:val="false"/>
          <w:i w:val="false"/>
          <w:color w:val="000000"/>
          <w:sz w:val="28"/>
        </w:rPr>
        <w:t>
      Жайылым көлемі 1 704 гектар.</w:t>
      </w:r>
    </w:p>
    <w:p>
      <w:pPr>
        <w:spacing w:after="0"/>
        <w:ind w:left="0"/>
        <w:jc w:val="both"/>
      </w:pPr>
      <w:r>
        <w:rPr>
          <w:rFonts w:ascii="Times New Roman"/>
          <w:b w:val="false"/>
          <w:i w:val="false"/>
          <w:color w:val="000000"/>
          <w:sz w:val="28"/>
        </w:rPr>
        <w:t>
      Ақжар ауылдық округінің шаруа қожалықтарындағы мал басы: ірі қара 552 бас, ұсақ қара 2185 бас, 554 бас жылқы.</w:t>
      </w:r>
    </w:p>
    <w:p>
      <w:pPr>
        <w:spacing w:after="0"/>
        <w:ind w:left="0"/>
        <w:jc w:val="both"/>
      </w:pPr>
      <w:r>
        <w:rPr>
          <w:rFonts w:ascii="Times New Roman"/>
          <w:b w:val="false"/>
          <w:i w:val="false"/>
          <w:color w:val="000000"/>
          <w:sz w:val="28"/>
        </w:rPr>
        <w:t>
      Шаруа қожалықтарының жайылым алаңы 14 810 гектарды құрайды.</w:t>
      </w:r>
    </w:p>
    <w:p>
      <w:pPr>
        <w:spacing w:after="0"/>
        <w:ind w:left="0"/>
        <w:jc w:val="both"/>
      </w:pPr>
      <w:r>
        <w:rPr>
          <w:rFonts w:ascii="Times New Roman"/>
          <w:b w:val="false"/>
          <w:i w:val="false"/>
          <w:color w:val="000000"/>
          <w:sz w:val="28"/>
        </w:rPr>
        <w:t>
      Ақжар ауылдық округі бойынша ауыл шаруашылығы малдарын қамтамасыз ету үшін барлығы 23 445 гектар жайылымдық жерлер бар. Елді мекен шегінде 7 708 гектар жайылым бар.</w:t>
      </w:r>
    </w:p>
    <w:p>
      <w:pPr>
        <w:spacing w:after="0"/>
        <w:ind w:left="0"/>
        <w:jc w:val="both"/>
      </w:pPr>
      <w:r>
        <w:rPr>
          <w:rFonts w:ascii="Times New Roman"/>
          <w:b w:val="false"/>
          <w:i w:val="false"/>
          <w:color w:val="000000"/>
          <w:sz w:val="28"/>
        </w:rPr>
        <w:t>
      Ақжар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(Ақжар ауылы, Жазық бекеті) ауылшаруашылығы жануарларының аналық (сауын) мал басын ұстау бойынша елді мекеннің 7 250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ұсақ мал – 2 гектар/бас, жылқы – 12 гектар/бас болғанда жергілікті халықтың басқа ауыл шаруашылығы малдарын жаю бойынша жайылымдық жерлердің 16 432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үшін-1587 бас * 10 гектар/бас =15 870 гектар;</w:t>
      </w:r>
    </w:p>
    <w:p>
      <w:pPr>
        <w:spacing w:after="0"/>
        <w:ind w:left="0"/>
        <w:jc w:val="both"/>
      </w:pPr>
      <w:r>
        <w:rPr>
          <w:rFonts w:ascii="Times New Roman"/>
          <w:b w:val="false"/>
          <w:i w:val="false"/>
          <w:color w:val="000000"/>
          <w:sz w:val="28"/>
        </w:rPr>
        <w:t>
      ұсақ мал үшін-2905 бас * 2 гектар/бас = 5810 гектар;</w:t>
      </w:r>
    </w:p>
    <w:p>
      <w:pPr>
        <w:spacing w:after="0"/>
        <w:ind w:left="0"/>
        <w:jc w:val="both"/>
      </w:pPr>
      <w:r>
        <w:rPr>
          <w:rFonts w:ascii="Times New Roman"/>
          <w:b w:val="false"/>
          <w:i w:val="false"/>
          <w:color w:val="000000"/>
          <w:sz w:val="28"/>
        </w:rPr>
        <w:t>
      жылқы үшін-205 бас * 12 гектар/бас = 2460 гектар.</w:t>
      </w:r>
    </w:p>
    <w:p>
      <w:pPr>
        <w:spacing w:after="0"/>
        <w:ind w:left="0"/>
        <w:jc w:val="both"/>
      </w:pPr>
      <w:r>
        <w:rPr>
          <w:rFonts w:ascii="Times New Roman"/>
          <w:b w:val="false"/>
          <w:i w:val="false"/>
          <w:color w:val="000000"/>
          <w:sz w:val="28"/>
        </w:rPr>
        <w:t>
      15 870 +5810 +2460 =24 140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Ақжар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Ақжар ауылдық округінің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58928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8928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Ақжар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57658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7658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Ақжар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объектілерің сыртқы және ішкі шекаралары мен алаңдары белгіленген картасы</w:t>
      </w:r>
    </w:p>
    <w:p>
      <w:pPr>
        <w:spacing w:after="0"/>
        <w:ind w:left="0"/>
        <w:jc w:val="left"/>
      </w:pPr>
      <w:r>
        <w:br/>
      </w:r>
    </w:p>
    <w:p>
      <w:pPr>
        <w:spacing w:after="0"/>
        <w:ind w:left="0"/>
        <w:jc w:val="both"/>
      </w:pPr>
      <w:r>
        <w:drawing>
          <wp:inline distT="0" distB="0" distL="0" distR="0">
            <wp:extent cx="58801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8801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Ақжар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60325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0325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Ақжар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59817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9817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Ақжар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62484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2484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Ақжар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аудандық мәслихатының 2023 жылғы мамырдағы № 36 шешіміне 3 қосымша</w:t>
            </w:r>
          </w:p>
        </w:tc>
      </w:tr>
    </w:tbl>
    <w:p>
      <w:pPr>
        <w:spacing w:after="0"/>
        <w:ind w:left="0"/>
        <w:jc w:val="left"/>
      </w:pPr>
      <w:r>
        <w:rPr>
          <w:rFonts w:ascii="Times New Roman"/>
          <w:b/>
          <w:i w:val="false"/>
          <w:color w:val="000000"/>
        </w:rPr>
        <w:t xml:space="preserve"> Аққұдық ауылы бойынша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Осы Аққұдық ауылында жайылымдарды басқару және оларды пайдалану жөніндегі 2023-2024 жылдарға арналған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№15090 болып тіркелген), Қазақстан Республикасының Ауыл шаруашылығы министрінің 2015 жылдың 14 сәуірдегі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дәстурі ескертіледі.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Аққұдық ауылының аумағында жайылымдардың орналасу схемасы (картасы) (1 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 қосымша);</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 қосымша);</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(6 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 қосымша).</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Аққұдық ауылында 1 ауылдық елді мекен бар.</w:t>
      </w:r>
    </w:p>
    <w:p>
      <w:pPr>
        <w:spacing w:after="0"/>
        <w:ind w:left="0"/>
        <w:jc w:val="both"/>
      </w:pPr>
      <w:r>
        <w:rPr>
          <w:rFonts w:ascii="Times New Roman"/>
          <w:b w:val="false"/>
          <w:i w:val="false"/>
          <w:color w:val="000000"/>
          <w:sz w:val="28"/>
        </w:rPr>
        <w:t>
      Аққұдық ауылы жалпы көлемі 77 143 гектар, оның ішінде жайылым жерлері 27250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34 915 гектар;</w:t>
      </w:r>
    </w:p>
    <w:p>
      <w:pPr>
        <w:spacing w:after="0"/>
        <w:ind w:left="0"/>
        <w:jc w:val="both"/>
      </w:pPr>
      <w:r>
        <w:rPr>
          <w:rFonts w:ascii="Times New Roman"/>
          <w:b w:val="false"/>
          <w:i w:val="false"/>
          <w:color w:val="000000"/>
          <w:sz w:val="28"/>
        </w:rPr>
        <w:t>
      елді мекендердің жері – 12 086 гектар;</w:t>
      </w:r>
    </w:p>
    <w:p>
      <w:pPr>
        <w:spacing w:after="0"/>
        <w:ind w:left="0"/>
        <w:jc w:val="both"/>
      </w:pPr>
      <w:r>
        <w:rPr>
          <w:rFonts w:ascii="Times New Roman"/>
          <w:b w:val="false"/>
          <w:i w:val="false"/>
          <w:color w:val="000000"/>
          <w:sz w:val="28"/>
        </w:rPr>
        <w:t>
      басқа жерлер – 4142 гектар;</w:t>
      </w:r>
    </w:p>
    <w:p>
      <w:pPr>
        <w:spacing w:after="0"/>
        <w:ind w:left="0"/>
        <w:jc w:val="both"/>
      </w:pPr>
      <w:r>
        <w:rPr>
          <w:rFonts w:ascii="Times New Roman"/>
          <w:b w:val="false"/>
          <w:i w:val="false"/>
          <w:color w:val="000000"/>
          <w:sz w:val="28"/>
        </w:rPr>
        <w:t>
      қордағы жерлер – 26 000 гектар.</w:t>
      </w:r>
    </w:p>
    <w:p>
      <w:pPr>
        <w:spacing w:after="0"/>
        <w:ind w:left="0"/>
        <w:jc w:val="both"/>
      </w:pPr>
      <w:r>
        <w:rPr>
          <w:rFonts w:ascii="Times New Roman"/>
          <w:b w:val="false"/>
          <w:i w:val="false"/>
          <w:color w:val="000000"/>
          <w:sz w:val="28"/>
        </w:rPr>
        <w:t>
      Табиғи жағдайлар бойынша Аққұдық ауылы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қызыл қоңыр, ашық қызыл қоңыр, аз гумусты.</w:t>
      </w:r>
    </w:p>
    <w:p>
      <w:pPr>
        <w:spacing w:after="0"/>
        <w:ind w:left="0"/>
        <w:jc w:val="both"/>
      </w:pPr>
      <w:r>
        <w:rPr>
          <w:rFonts w:ascii="Times New Roman"/>
          <w:b w:val="false"/>
          <w:i w:val="false"/>
          <w:color w:val="000000"/>
          <w:sz w:val="28"/>
        </w:rPr>
        <w:t>
      2023 жылдың 1 қаңтарына Аққұдық ауылы (халықтың жеке ауласы) ірі қара 656 бас, оның ішінде аналық мал басы 262 бас, 603 бас ұсақ мал, 153 бас жылқы бар. Оның ішінде:</w:t>
      </w:r>
    </w:p>
    <w:p>
      <w:pPr>
        <w:spacing w:after="0"/>
        <w:ind w:left="0"/>
        <w:jc w:val="both"/>
      </w:pPr>
      <w:r>
        <w:rPr>
          <w:rFonts w:ascii="Times New Roman"/>
          <w:b w:val="false"/>
          <w:i w:val="false"/>
          <w:color w:val="000000"/>
          <w:sz w:val="28"/>
        </w:rPr>
        <w:t>
      Аққұдық ауылында:</w:t>
      </w:r>
    </w:p>
    <w:p>
      <w:pPr>
        <w:spacing w:after="0"/>
        <w:ind w:left="0"/>
        <w:jc w:val="both"/>
      </w:pPr>
      <w:r>
        <w:rPr>
          <w:rFonts w:ascii="Times New Roman"/>
          <w:b w:val="false"/>
          <w:i w:val="false"/>
          <w:color w:val="000000"/>
          <w:sz w:val="28"/>
        </w:rPr>
        <w:t>
      ірі қара мал 656 бас, оның ішінде аналық мал 262 бас, ұсақ мал 603 бас, жылқы 153 бас.</w:t>
      </w:r>
    </w:p>
    <w:p>
      <w:pPr>
        <w:spacing w:after="0"/>
        <w:ind w:left="0"/>
        <w:jc w:val="both"/>
      </w:pPr>
      <w:r>
        <w:rPr>
          <w:rFonts w:ascii="Times New Roman"/>
          <w:b w:val="false"/>
          <w:i w:val="false"/>
          <w:color w:val="000000"/>
          <w:sz w:val="28"/>
        </w:rPr>
        <w:t>
      Жайылым көлемі 12 086 гектар.</w:t>
      </w:r>
    </w:p>
    <w:p>
      <w:pPr>
        <w:spacing w:after="0"/>
        <w:ind w:left="0"/>
        <w:jc w:val="both"/>
      </w:pPr>
      <w:r>
        <w:rPr>
          <w:rFonts w:ascii="Times New Roman"/>
          <w:b w:val="false"/>
          <w:i w:val="false"/>
          <w:color w:val="000000"/>
          <w:sz w:val="28"/>
        </w:rPr>
        <w:t>
      Аққұдық ауылы бойынша шаруа қожалықтарындағы мал басы: ірі қара 1 655 бас, ұсақ мал 1 427 бас, 631 бас жылқы.</w:t>
      </w:r>
    </w:p>
    <w:p>
      <w:pPr>
        <w:spacing w:after="0"/>
        <w:ind w:left="0"/>
        <w:jc w:val="both"/>
      </w:pPr>
      <w:r>
        <w:rPr>
          <w:rFonts w:ascii="Times New Roman"/>
          <w:b w:val="false"/>
          <w:i w:val="false"/>
          <w:color w:val="000000"/>
          <w:sz w:val="28"/>
        </w:rPr>
        <w:t>
      Шаруа қожалықтарының жайылым алаңы 22 865 гектарды құрайды.</w:t>
      </w:r>
    </w:p>
    <w:p>
      <w:pPr>
        <w:spacing w:after="0"/>
        <w:ind w:left="0"/>
        <w:jc w:val="both"/>
      </w:pPr>
      <w:r>
        <w:rPr>
          <w:rFonts w:ascii="Times New Roman"/>
          <w:b w:val="false"/>
          <w:i w:val="false"/>
          <w:color w:val="000000"/>
          <w:sz w:val="28"/>
        </w:rPr>
        <w:t>
      Аққұдық ауылы бойынша ауыл шаруашылығы малдарын қамтамасыз ету үшін барлығы 27 250 гектар жайылымдық жерлер бар. Елді мекен шегінде 12 086 гектар жайылым бар.</w:t>
      </w:r>
    </w:p>
    <w:p>
      <w:pPr>
        <w:spacing w:after="0"/>
        <w:ind w:left="0"/>
        <w:jc w:val="both"/>
      </w:pPr>
      <w:r>
        <w:rPr>
          <w:rFonts w:ascii="Times New Roman"/>
          <w:b w:val="false"/>
          <w:i w:val="false"/>
          <w:color w:val="000000"/>
          <w:sz w:val="28"/>
        </w:rPr>
        <w:t>
      Аққұдық ауылында мал айдауға арналған сервитуттар орнатылмаған.</w:t>
      </w:r>
    </w:p>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(Аққұдық ауылы) ауылшаруашылығы жануарларының аналық (сауын) мал басын ұстау бойынша елді мекеннің 2 620 гектар бар жайылымдық алқаптарында, жүктеме нормасы 10 га/бас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ұсақ мал басына – 2 гектар/бас, жылқы – 12 гектар/бас болғанда жергілікті халықтың басқа ауылшаруашылығы малдарын жаю бойынша жайылымдық жерлердің қажеттілігі туындамайды.</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үшін-656 бас. * 10 гектар/бас =6560 гектар;</w:t>
      </w:r>
    </w:p>
    <w:p>
      <w:pPr>
        <w:spacing w:after="0"/>
        <w:ind w:left="0"/>
        <w:jc w:val="both"/>
      </w:pPr>
      <w:r>
        <w:rPr>
          <w:rFonts w:ascii="Times New Roman"/>
          <w:b w:val="false"/>
          <w:i w:val="false"/>
          <w:color w:val="000000"/>
          <w:sz w:val="28"/>
        </w:rPr>
        <w:t>
      ұсақ мал үшін-603 бас. * 2 гектар/бас = 1206 гектар;</w:t>
      </w:r>
    </w:p>
    <w:p>
      <w:pPr>
        <w:spacing w:after="0"/>
        <w:ind w:left="0"/>
        <w:jc w:val="both"/>
      </w:pPr>
      <w:r>
        <w:rPr>
          <w:rFonts w:ascii="Times New Roman"/>
          <w:b w:val="false"/>
          <w:i w:val="false"/>
          <w:color w:val="000000"/>
          <w:sz w:val="28"/>
        </w:rPr>
        <w:t>
      жылқы үшін-153 бас. * 12 гектар/бас = 1836 гектар.</w:t>
      </w:r>
    </w:p>
    <w:p>
      <w:pPr>
        <w:spacing w:after="0"/>
        <w:ind w:left="0"/>
        <w:jc w:val="both"/>
      </w:pPr>
      <w:r>
        <w:rPr>
          <w:rFonts w:ascii="Times New Roman"/>
          <w:b w:val="false"/>
          <w:i w:val="false"/>
          <w:color w:val="000000"/>
          <w:sz w:val="28"/>
        </w:rPr>
        <w:t>
      6560+1206 +1836=9602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Аққұдық ауылы бойынша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Аққұдық ауылы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58674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867400" cy="680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Аққұдық ауылы бойынша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63373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337300" cy="746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Аққұдық ауылы бойынша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объектілерің сыртқы және ішкі шекаралары мен алаңдары белгіленген картасы</w:t>
      </w:r>
    </w:p>
    <w:p>
      <w:pPr>
        <w:spacing w:after="0"/>
        <w:ind w:left="0"/>
        <w:jc w:val="left"/>
      </w:pPr>
      <w:r>
        <w:br/>
      </w:r>
    </w:p>
    <w:p>
      <w:pPr>
        <w:spacing w:after="0"/>
        <w:ind w:left="0"/>
        <w:jc w:val="both"/>
      </w:pPr>
      <w:r>
        <w:drawing>
          <wp:inline distT="0" distB="0" distL="0" distR="0">
            <wp:extent cx="58801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8801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Аққұдық ауылы бойынша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61595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1595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Аққұдық ауылы бойынша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62103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2103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Аққұдық ауылы бойынша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61341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1341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Аққұдық ауылы бойынша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аудандық мәслихатының 2023 жылғы мамырдағы № 36 шешіміне 4 қосымша</w:t>
            </w:r>
          </w:p>
        </w:tc>
      </w:tr>
    </w:tbl>
    <w:p>
      <w:pPr>
        <w:spacing w:after="0"/>
        <w:ind w:left="0"/>
        <w:jc w:val="left"/>
      </w:pPr>
      <w:r>
        <w:rPr>
          <w:rFonts w:ascii="Times New Roman"/>
          <w:b/>
          <w:i w:val="false"/>
          <w:color w:val="000000"/>
        </w:rPr>
        <w:t xml:space="preserve"> Бөгетсай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Осы Бөгетсай ауылдық округінде жайылымдарды басқару және оларды пайдалану жөніндегі 2023-2024 жылдарға арналған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№15090 болып тіркелген), Қазақстан Республикасының Ауыл шаруашылығы министрінің 2015 жылдың 14 сәуірдегі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дәстурі ескертіледі.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Бөгетсай ауылдық округ аумағында жайылымдардың орналасу схемасы (картасы) (1 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 қосымша);</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 қосымша);</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(6 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 қосымша).</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Бөгетсай ауылдық округінде 2 ауылдық елді мекен бар.</w:t>
      </w:r>
    </w:p>
    <w:p>
      <w:pPr>
        <w:spacing w:after="0"/>
        <w:ind w:left="0"/>
        <w:jc w:val="both"/>
      </w:pPr>
      <w:r>
        <w:rPr>
          <w:rFonts w:ascii="Times New Roman"/>
          <w:b w:val="false"/>
          <w:i w:val="false"/>
          <w:color w:val="000000"/>
          <w:sz w:val="28"/>
        </w:rPr>
        <w:t>
      Бөгетсай ауылдық округ жалпы көлемі 110 017 гектар, оның ішінде жайылым жерлері – 94 288 га.</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94 288 гектар;</w:t>
      </w:r>
    </w:p>
    <w:p>
      <w:pPr>
        <w:spacing w:after="0"/>
        <w:ind w:left="0"/>
        <w:jc w:val="both"/>
      </w:pPr>
      <w:r>
        <w:rPr>
          <w:rFonts w:ascii="Times New Roman"/>
          <w:b w:val="false"/>
          <w:i w:val="false"/>
          <w:color w:val="000000"/>
          <w:sz w:val="28"/>
        </w:rPr>
        <w:t>
      елді мекендердің жері – 15 729 гектар;</w:t>
      </w:r>
    </w:p>
    <w:p>
      <w:pPr>
        <w:spacing w:after="0"/>
        <w:ind w:left="0"/>
        <w:jc w:val="both"/>
      </w:pPr>
      <w:r>
        <w:rPr>
          <w:rFonts w:ascii="Times New Roman"/>
          <w:b w:val="false"/>
          <w:i w:val="false"/>
          <w:color w:val="000000"/>
          <w:sz w:val="28"/>
        </w:rPr>
        <w:t>
      Табиғи жағдайлар бойынша Бөгетсай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ашық қызыл қоңыр, аз гумусты.</w:t>
      </w:r>
    </w:p>
    <w:p>
      <w:pPr>
        <w:spacing w:after="0"/>
        <w:ind w:left="0"/>
        <w:jc w:val="both"/>
      </w:pPr>
      <w:r>
        <w:rPr>
          <w:rFonts w:ascii="Times New Roman"/>
          <w:b w:val="false"/>
          <w:i w:val="false"/>
          <w:color w:val="000000"/>
          <w:sz w:val="28"/>
        </w:rPr>
        <w:t>
      2023 жылдың 1 қаңтарына Бөгетсай ауылдық округінде (халықтың жеке ауласы) ірі қара 1 829 бас, оның ішінде аналық мал басы 883 бас, ұсақ мал 2 298 бас, 352 бас жылқы бар. Оның ішінде:</w:t>
      </w:r>
    </w:p>
    <w:p>
      <w:pPr>
        <w:spacing w:after="0"/>
        <w:ind w:left="0"/>
        <w:jc w:val="both"/>
      </w:pPr>
      <w:r>
        <w:rPr>
          <w:rFonts w:ascii="Times New Roman"/>
          <w:b w:val="false"/>
          <w:i w:val="false"/>
          <w:color w:val="000000"/>
          <w:sz w:val="28"/>
        </w:rPr>
        <w:t>
      Бөгетсай ауылында:</w:t>
      </w:r>
    </w:p>
    <w:p>
      <w:pPr>
        <w:spacing w:after="0"/>
        <w:ind w:left="0"/>
        <w:jc w:val="both"/>
      </w:pPr>
      <w:r>
        <w:rPr>
          <w:rFonts w:ascii="Times New Roman"/>
          <w:b w:val="false"/>
          <w:i w:val="false"/>
          <w:color w:val="000000"/>
          <w:sz w:val="28"/>
        </w:rPr>
        <w:t>
      ірі қара мал 1532 бас, оның ішінде аналық мал 769 бас, ұсақ мал 2028 бас, жылқы 329 бас.</w:t>
      </w:r>
    </w:p>
    <w:p>
      <w:pPr>
        <w:spacing w:after="0"/>
        <w:ind w:left="0"/>
        <w:jc w:val="both"/>
      </w:pPr>
      <w:r>
        <w:rPr>
          <w:rFonts w:ascii="Times New Roman"/>
          <w:b w:val="false"/>
          <w:i w:val="false"/>
          <w:color w:val="000000"/>
          <w:sz w:val="28"/>
        </w:rPr>
        <w:t>
      Жайылым көлемі 3 577 гектар.</w:t>
      </w:r>
    </w:p>
    <w:p>
      <w:pPr>
        <w:spacing w:after="0"/>
        <w:ind w:left="0"/>
        <w:jc w:val="both"/>
      </w:pPr>
      <w:r>
        <w:rPr>
          <w:rFonts w:ascii="Times New Roman"/>
          <w:b w:val="false"/>
          <w:i w:val="false"/>
          <w:color w:val="000000"/>
          <w:sz w:val="28"/>
        </w:rPr>
        <w:t>
      Қарлау ауылында:</w:t>
      </w:r>
    </w:p>
    <w:p>
      <w:pPr>
        <w:spacing w:after="0"/>
        <w:ind w:left="0"/>
        <w:jc w:val="both"/>
      </w:pPr>
      <w:r>
        <w:rPr>
          <w:rFonts w:ascii="Times New Roman"/>
          <w:b w:val="false"/>
          <w:i w:val="false"/>
          <w:color w:val="000000"/>
          <w:sz w:val="28"/>
        </w:rPr>
        <w:t>
      ірі қара мал 297 бас, оның ішінде аналық мал 114 бас, ұсақ мал 270 бас, жылқы 23 бас.</w:t>
      </w:r>
    </w:p>
    <w:p>
      <w:pPr>
        <w:spacing w:after="0"/>
        <w:ind w:left="0"/>
        <w:jc w:val="both"/>
      </w:pPr>
      <w:r>
        <w:rPr>
          <w:rFonts w:ascii="Times New Roman"/>
          <w:b w:val="false"/>
          <w:i w:val="false"/>
          <w:color w:val="000000"/>
          <w:sz w:val="28"/>
        </w:rPr>
        <w:t>
      Жайылым көлемі 4 594 гектар.</w:t>
      </w:r>
    </w:p>
    <w:p>
      <w:pPr>
        <w:spacing w:after="0"/>
        <w:ind w:left="0"/>
        <w:jc w:val="both"/>
      </w:pPr>
      <w:r>
        <w:rPr>
          <w:rFonts w:ascii="Times New Roman"/>
          <w:b w:val="false"/>
          <w:i w:val="false"/>
          <w:color w:val="000000"/>
          <w:sz w:val="28"/>
        </w:rPr>
        <w:t>
      Бөгетсай ауылдық округінің шаруа қожалықтарындағы мал басы: ірі қара 4074 бас, ұсақ мал 4 403 бас, 1 758 бас жылқы.</w:t>
      </w:r>
    </w:p>
    <w:p>
      <w:pPr>
        <w:spacing w:after="0"/>
        <w:ind w:left="0"/>
        <w:jc w:val="both"/>
      </w:pPr>
      <w:r>
        <w:rPr>
          <w:rFonts w:ascii="Times New Roman"/>
          <w:b w:val="false"/>
          <w:i w:val="false"/>
          <w:color w:val="000000"/>
          <w:sz w:val="28"/>
        </w:rPr>
        <w:t>
      Шаруа қожалықтарының жайылым алаңы 74 952 гектарды құрайды.</w:t>
      </w:r>
    </w:p>
    <w:p>
      <w:pPr>
        <w:spacing w:after="0"/>
        <w:ind w:left="0"/>
        <w:jc w:val="both"/>
      </w:pPr>
      <w:r>
        <w:rPr>
          <w:rFonts w:ascii="Times New Roman"/>
          <w:b w:val="false"/>
          <w:i w:val="false"/>
          <w:color w:val="000000"/>
          <w:sz w:val="28"/>
        </w:rPr>
        <w:t>
      Бөгетсай ауылдық округі бойынша ауыл шаруашылығы малдарын қамтамасыз ету үшін барлығы 94 288 гектар жайылымдық жерлер бар. Елді мекен шегінде 15 729 гектар жайылым бар.</w:t>
      </w:r>
    </w:p>
    <w:p>
      <w:pPr>
        <w:spacing w:after="0"/>
        <w:ind w:left="0"/>
        <w:jc w:val="both"/>
      </w:pPr>
      <w:r>
        <w:rPr>
          <w:rFonts w:ascii="Times New Roman"/>
          <w:b w:val="false"/>
          <w:i w:val="false"/>
          <w:color w:val="000000"/>
          <w:sz w:val="28"/>
        </w:rPr>
        <w:t>
      Бөгетсай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туралы"Заңының 15 бабына сәйкес жергілікті халықтың мұқтаждығы үшін (Бөгетсай ауылы, Қарлау ауылы) ауыл шаруашылығы жануарларының аналық (сауын) мал басын ұстау бойынша елді мекеннің 8 830 гектар бар жайылымдық алқаптарында, жүктеме нормасы 10 га/бас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ұсақ мал – 2 гектар/бас, жылқы –12 гектар/бас болғанда жергілікті халықтың басқа ауыл шаруашылығы малдарын жаю бойынша жайылымдық жерлердің 11 381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үшін-1829 бас * 10 гектар/бас =18290 гектар;</w:t>
      </w:r>
    </w:p>
    <w:p>
      <w:pPr>
        <w:spacing w:after="0"/>
        <w:ind w:left="0"/>
        <w:jc w:val="both"/>
      </w:pPr>
      <w:r>
        <w:rPr>
          <w:rFonts w:ascii="Times New Roman"/>
          <w:b w:val="false"/>
          <w:i w:val="false"/>
          <w:color w:val="000000"/>
          <w:sz w:val="28"/>
        </w:rPr>
        <w:t>
      ұсақ мал үшін-2298 бас * 2 гектар/бас = 4596 гектар;</w:t>
      </w:r>
    </w:p>
    <w:p>
      <w:pPr>
        <w:spacing w:after="0"/>
        <w:ind w:left="0"/>
        <w:jc w:val="both"/>
      </w:pPr>
      <w:r>
        <w:rPr>
          <w:rFonts w:ascii="Times New Roman"/>
          <w:b w:val="false"/>
          <w:i w:val="false"/>
          <w:color w:val="000000"/>
          <w:sz w:val="28"/>
        </w:rPr>
        <w:t>
      жылқы үшін-352 бас * 12 гектар/бас = 4224 гектар.</w:t>
      </w:r>
    </w:p>
    <w:p>
      <w:pPr>
        <w:spacing w:after="0"/>
        <w:ind w:left="0"/>
        <w:jc w:val="both"/>
      </w:pPr>
      <w:r>
        <w:rPr>
          <w:rFonts w:ascii="Times New Roman"/>
          <w:b w:val="false"/>
          <w:i w:val="false"/>
          <w:color w:val="000000"/>
          <w:sz w:val="28"/>
        </w:rPr>
        <w:t>
      18290 +4596 +4224 =27 110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Бөгетсай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Бөгетсай ауылдық округінің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59055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905500" cy="641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Бөгетсай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59436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9436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Бөгетсай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объектілерің сыртқы және ішкі шекаралары мен алаңдары белгіленген картасы</w:t>
      </w:r>
    </w:p>
    <w:p>
      <w:pPr>
        <w:spacing w:after="0"/>
        <w:ind w:left="0"/>
        <w:jc w:val="left"/>
      </w:pPr>
      <w:r>
        <w:br/>
      </w:r>
    </w:p>
    <w:p>
      <w:pPr>
        <w:spacing w:after="0"/>
        <w:ind w:left="0"/>
        <w:jc w:val="both"/>
      </w:pPr>
      <w:r>
        <w:drawing>
          <wp:inline distT="0" distB="0" distL="0" distR="0">
            <wp:extent cx="58801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8801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Бөгетсай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59182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9182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Бөгетсай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60579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0579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Бөгетсай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59563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9563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Бөгетсай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аудандық мәслихатының 2023 жылғы мамырдағы № 36 шешіміне 5 қосымша</w:t>
            </w:r>
          </w:p>
        </w:tc>
      </w:tr>
    </w:tbl>
    <w:p>
      <w:pPr>
        <w:spacing w:after="0"/>
        <w:ind w:left="0"/>
        <w:jc w:val="left"/>
      </w:pPr>
      <w:r>
        <w:rPr>
          <w:rFonts w:ascii="Times New Roman"/>
          <w:b/>
          <w:i w:val="false"/>
          <w:color w:val="000000"/>
        </w:rPr>
        <w:t xml:space="preserve"> Дөң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Осы Дөң ауылдық округінде жайылымдарды басқару және оларды пайдалану жөніндегі 2023-2024 жылдарға арналған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№15090 болып тіркелген), Қазақстан Республикасының Ауыл шаруашылығы министрінің 2015 жылдың 14 сәуірдегі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дәстурі ескертіледі.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Дөң ауылдық округ аумағында жайылымдардың орналасу схемасы (картасы) (1 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 қосымша);</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 қосымша);</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(6 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 қосымша).</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Дөң ауылдық округінде 2 ауылдық елді мекен бар.</w:t>
      </w:r>
    </w:p>
    <w:p>
      <w:pPr>
        <w:spacing w:after="0"/>
        <w:ind w:left="0"/>
        <w:jc w:val="both"/>
      </w:pPr>
      <w:r>
        <w:rPr>
          <w:rFonts w:ascii="Times New Roman"/>
          <w:b w:val="false"/>
          <w:i w:val="false"/>
          <w:color w:val="000000"/>
          <w:sz w:val="28"/>
        </w:rPr>
        <w:t>
      Дөң ауылдық округ жалпы көлемі 58 329 гектар, оның ішінде жайылым жерлері 40871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49 503 гектар;</w:t>
      </w:r>
    </w:p>
    <w:p>
      <w:pPr>
        <w:spacing w:after="0"/>
        <w:ind w:left="0"/>
        <w:jc w:val="both"/>
      </w:pPr>
      <w:r>
        <w:rPr>
          <w:rFonts w:ascii="Times New Roman"/>
          <w:b w:val="false"/>
          <w:i w:val="false"/>
          <w:color w:val="000000"/>
          <w:sz w:val="28"/>
        </w:rPr>
        <w:t>
      елді мекендердің жері – 8209 гектар;</w:t>
      </w:r>
    </w:p>
    <w:p>
      <w:pPr>
        <w:spacing w:after="0"/>
        <w:ind w:left="0"/>
        <w:jc w:val="both"/>
      </w:pPr>
      <w:r>
        <w:rPr>
          <w:rFonts w:ascii="Times New Roman"/>
          <w:b w:val="false"/>
          <w:i w:val="false"/>
          <w:color w:val="000000"/>
          <w:sz w:val="28"/>
        </w:rPr>
        <w:t>
      қордағы жерлер- 617 гектар.</w:t>
      </w:r>
    </w:p>
    <w:p>
      <w:pPr>
        <w:spacing w:after="0"/>
        <w:ind w:left="0"/>
        <w:jc w:val="both"/>
      </w:pPr>
      <w:r>
        <w:rPr>
          <w:rFonts w:ascii="Times New Roman"/>
          <w:b w:val="false"/>
          <w:i w:val="false"/>
          <w:color w:val="000000"/>
          <w:sz w:val="28"/>
        </w:rPr>
        <w:t>
      Табиғи жағдайлар бойынша Дөң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қызыл қоңыр, ашық қызыл қоңыр, аз гумусты.</w:t>
      </w:r>
    </w:p>
    <w:p>
      <w:pPr>
        <w:spacing w:after="0"/>
        <w:ind w:left="0"/>
        <w:jc w:val="both"/>
      </w:pPr>
      <w:r>
        <w:rPr>
          <w:rFonts w:ascii="Times New Roman"/>
          <w:b w:val="false"/>
          <w:i w:val="false"/>
          <w:color w:val="000000"/>
          <w:sz w:val="28"/>
        </w:rPr>
        <w:t>
      2023 жылдың 1 қаңтарына Дөң ауылдық округінде (халықтың жеке ауласы) ірі қара 1 546 бас, оның ішінде аналық мал басы 602 бас, 2043 бас ұсақ мал, 176 бас жылқы бар. Оның ішінде:</w:t>
      </w:r>
    </w:p>
    <w:p>
      <w:pPr>
        <w:spacing w:after="0"/>
        <w:ind w:left="0"/>
        <w:jc w:val="both"/>
      </w:pPr>
      <w:r>
        <w:rPr>
          <w:rFonts w:ascii="Times New Roman"/>
          <w:b w:val="false"/>
          <w:i w:val="false"/>
          <w:color w:val="000000"/>
          <w:sz w:val="28"/>
        </w:rPr>
        <w:t>
      Дөң ауылында:</w:t>
      </w:r>
    </w:p>
    <w:p>
      <w:pPr>
        <w:spacing w:after="0"/>
        <w:ind w:left="0"/>
        <w:jc w:val="both"/>
      </w:pPr>
      <w:r>
        <w:rPr>
          <w:rFonts w:ascii="Times New Roman"/>
          <w:b w:val="false"/>
          <w:i w:val="false"/>
          <w:color w:val="000000"/>
          <w:sz w:val="28"/>
        </w:rPr>
        <w:t>
      ірі қара мал 1171 бас, оның ішінде аналық мал 457 бас, ұсақ мал 1530 бас, жылқы 77 бас.</w:t>
      </w:r>
    </w:p>
    <w:p>
      <w:pPr>
        <w:spacing w:after="0"/>
        <w:ind w:left="0"/>
        <w:jc w:val="both"/>
      </w:pPr>
      <w:r>
        <w:rPr>
          <w:rFonts w:ascii="Times New Roman"/>
          <w:b w:val="false"/>
          <w:i w:val="false"/>
          <w:color w:val="000000"/>
          <w:sz w:val="28"/>
        </w:rPr>
        <w:t>
      Жайылым көлемі 4 193 гектар.</w:t>
      </w:r>
    </w:p>
    <w:p>
      <w:pPr>
        <w:spacing w:after="0"/>
        <w:ind w:left="0"/>
        <w:jc w:val="both"/>
      </w:pPr>
      <w:r>
        <w:rPr>
          <w:rFonts w:ascii="Times New Roman"/>
          <w:b w:val="false"/>
          <w:i w:val="false"/>
          <w:color w:val="000000"/>
          <w:sz w:val="28"/>
        </w:rPr>
        <w:t>
      Оңғар ауылында:</w:t>
      </w:r>
    </w:p>
    <w:p>
      <w:pPr>
        <w:spacing w:after="0"/>
        <w:ind w:left="0"/>
        <w:jc w:val="both"/>
      </w:pPr>
      <w:r>
        <w:rPr>
          <w:rFonts w:ascii="Times New Roman"/>
          <w:b w:val="false"/>
          <w:i w:val="false"/>
          <w:color w:val="000000"/>
          <w:sz w:val="28"/>
        </w:rPr>
        <w:t>
      ірі қара мал 375 бас, оның ішінде аналық мал 145 бас, ұсақ мал 513 бас, жылқы 99 бас.</w:t>
      </w:r>
    </w:p>
    <w:p>
      <w:pPr>
        <w:spacing w:after="0"/>
        <w:ind w:left="0"/>
        <w:jc w:val="both"/>
      </w:pPr>
      <w:r>
        <w:rPr>
          <w:rFonts w:ascii="Times New Roman"/>
          <w:b w:val="false"/>
          <w:i w:val="false"/>
          <w:color w:val="000000"/>
          <w:sz w:val="28"/>
        </w:rPr>
        <w:t>
      Жайылым көлемі 4016 гектар.</w:t>
      </w:r>
    </w:p>
    <w:p>
      <w:pPr>
        <w:spacing w:after="0"/>
        <w:ind w:left="0"/>
        <w:jc w:val="both"/>
      </w:pPr>
      <w:r>
        <w:rPr>
          <w:rFonts w:ascii="Times New Roman"/>
          <w:b w:val="false"/>
          <w:i w:val="false"/>
          <w:color w:val="000000"/>
          <w:sz w:val="28"/>
        </w:rPr>
        <w:t>
      Дөң ауылдық округінің шаруа қожалықтарындағы мал басы: ірі қара 443 бас, ұсақ қара 6515 бас, 58 бас жылқы.</w:t>
      </w:r>
    </w:p>
    <w:p>
      <w:pPr>
        <w:spacing w:after="0"/>
        <w:ind w:left="0"/>
        <w:jc w:val="both"/>
      </w:pPr>
      <w:r>
        <w:rPr>
          <w:rFonts w:ascii="Times New Roman"/>
          <w:b w:val="false"/>
          <w:i w:val="false"/>
          <w:color w:val="000000"/>
          <w:sz w:val="28"/>
        </w:rPr>
        <w:t>
      Шаруа қожалықтарының жайылым алаңы 18 408 гектарды құрайды.</w:t>
      </w:r>
    </w:p>
    <w:p>
      <w:pPr>
        <w:spacing w:after="0"/>
        <w:ind w:left="0"/>
        <w:jc w:val="both"/>
      </w:pPr>
      <w:r>
        <w:rPr>
          <w:rFonts w:ascii="Times New Roman"/>
          <w:b w:val="false"/>
          <w:i w:val="false"/>
          <w:color w:val="000000"/>
          <w:sz w:val="28"/>
        </w:rPr>
        <w:t>
      Дөң ауылдық округі бойынша ауыл шаруашылығы малдарын қамтамасыз ету үшін барлығы 40 871 гектар жайылымдық жерлер бар. Елді мекен шегінде 8209 гектар жайылым бар.</w:t>
      </w:r>
    </w:p>
    <w:p>
      <w:pPr>
        <w:spacing w:after="0"/>
        <w:ind w:left="0"/>
        <w:jc w:val="both"/>
      </w:pPr>
      <w:r>
        <w:rPr>
          <w:rFonts w:ascii="Times New Roman"/>
          <w:b w:val="false"/>
          <w:i w:val="false"/>
          <w:color w:val="000000"/>
          <w:sz w:val="28"/>
        </w:rPr>
        <w:t>
      Дөң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туралы"Заңының 15 бабына сәйкес жергілікті халықтың мұқтаждығы үшін (Дөң ауылы, Оңғар ауылы) ауыл шаруашылығы жануарларының аналық (сауын) мал басын ұстау бойынша елді мекеннің 6020 гектар бар жайылымдық алқаптарында, жүктеме нормасы 10 га/бас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ұсақ мал – 2 гектар/бас, жылқы –12 гектар/бас болғанда жергілікті халықтың басқа ауыл шаруашылығы малдарын жаю бойынша жайылымдық жерлердің 13 449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үшін-1546 бас * 10 гектар/бас =15 460 гектар;</w:t>
      </w:r>
    </w:p>
    <w:p>
      <w:pPr>
        <w:spacing w:after="0"/>
        <w:ind w:left="0"/>
        <w:jc w:val="both"/>
      </w:pPr>
      <w:r>
        <w:rPr>
          <w:rFonts w:ascii="Times New Roman"/>
          <w:b w:val="false"/>
          <w:i w:val="false"/>
          <w:color w:val="000000"/>
          <w:sz w:val="28"/>
        </w:rPr>
        <w:t>
      ұсақ мал үшін-2043 бас * 2 гектар/бас = 4 086 гектар;</w:t>
      </w:r>
    </w:p>
    <w:p>
      <w:pPr>
        <w:spacing w:after="0"/>
        <w:ind w:left="0"/>
        <w:jc w:val="both"/>
      </w:pPr>
      <w:r>
        <w:rPr>
          <w:rFonts w:ascii="Times New Roman"/>
          <w:b w:val="false"/>
          <w:i w:val="false"/>
          <w:color w:val="000000"/>
          <w:sz w:val="28"/>
        </w:rPr>
        <w:t>
      жылқы үшін-176 бас * 12 гектар/бас = 2112 гектар.</w:t>
      </w:r>
    </w:p>
    <w:p>
      <w:pPr>
        <w:spacing w:after="0"/>
        <w:ind w:left="0"/>
        <w:jc w:val="both"/>
      </w:pPr>
      <w:r>
        <w:rPr>
          <w:rFonts w:ascii="Times New Roman"/>
          <w:b w:val="false"/>
          <w:i w:val="false"/>
          <w:color w:val="000000"/>
          <w:sz w:val="28"/>
        </w:rPr>
        <w:t>
      15 460 +4086 +2112 =21 658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Дөң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Дөң ауылдық округінің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57658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765800" cy="635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Дөң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58547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8547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Дөң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объектілерің сыртқы және ішкі шекаралары мен алаңдары белгіленген картасы</w:t>
      </w:r>
    </w:p>
    <w:p>
      <w:pPr>
        <w:spacing w:after="0"/>
        <w:ind w:left="0"/>
        <w:jc w:val="left"/>
      </w:pPr>
      <w:r>
        <w:br/>
      </w:r>
    </w:p>
    <w:p>
      <w:pPr>
        <w:spacing w:after="0"/>
        <w:ind w:left="0"/>
        <w:jc w:val="both"/>
      </w:pPr>
      <w:r>
        <w:drawing>
          <wp:inline distT="0" distB="0" distL="0" distR="0">
            <wp:extent cx="57277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7277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Дөң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58039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5803900" cy="765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Дөң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60452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0452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Дөң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62103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2103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Дөң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аудандық мәслихатының 2023 жылғы мамырдағы № 36 шешіміне 6 қосымша</w:t>
            </w:r>
          </w:p>
        </w:tc>
      </w:tr>
    </w:tbl>
    <w:p>
      <w:pPr>
        <w:spacing w:after="0"/>
        <w:ind w:left="0"/>
        <w:jc w:val="left"/>
      </w:pPr>
      <w:r>
        <w:rPr>
          <w:rFonts w:ascii="Times New Roman"/>
          <w:b/>
          <w:i w:val="false"/>
          <w:color w:val="000000"/>
        </w:rPr>
        <w:t xml:space="preserve"> Көктау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Осы Көктау ауылдық округінде жайылымдарды басқару және оларды пайдалану жөніндегі 2023-2024 жылдарға арналған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№15090 болып тіркелген), Қазақстан Республикасының Ауыл шаруашылығы министрінің 2015 жылдың 14 сәуірдегі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дәстурі ескертіледі.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Көктау ауылдық округ аумағында жайылымдардың орналасу схемасы (картасы) (1 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 қосымша);</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 қосымша);</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(6 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 қосымша).</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Көктау ауылдық округінде 1 ауылдық елді мекен бар.</w:t>
      </w:r>
    </w:p>
    <w:p>
      <w:pPr>
        <w:spacing w:after="0"/>
        <w:ind w:left="0"/>
        <w:jc w:val="both"/>
      </w:pPr>
      <w:r>
        <w:rPr>
          <w:rFonts w:ascii="Times New Roman"/>
          <w:b w:val="false"/>
          <w:i w:val="false"/>
          <w:color w:val="000000"/>
          <w:sz w:val="28"/>
        </w:rPr>
        <w:t>
      Көктау ауылдық округ жалпы көлемі 89 446 гектар, оның ішінде жайылым жерлері – 80 273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80 273 гектар;</w:t>
      </w:r>
    </w:p>
    <w:p>
      <w:pPr>
        <w:spacing w:after="0"/>
        <w:ind w:left="0"/>
        <w:jc w:val="both"/>
      </w:pPr>
      <w:r>
        <w:rPr>
          <w:rFonts w:ascii="Times New Roman"/>
          <w:b w:val="false"/>
          <w:i w:val="false"/>
          <w:color w:val="000000"/>
          <w:sz w:val="28"/>
        </w:rPr>
        <w:t>
      елді мекендердің жері – 9 173 гектар;</w:t>
      </w:r>
    </w:p>
    <w:p>
      <w:pPr>
        <w:spacing w:after="0"/>
        <w:ind w:left="0"/>
        <w:jc w:val="both"/>
      </w:pPr>
      <w:r>
        <w:rPr>
          <w:rFonts w:ascii="Times New Roman"/>
          <w:b w:val="false"/>
          <w:i w:val="false"/>
          <w:color w:val="000000"/>
          <w:sz w:val="28"/>
        </w:rPr>
        <w:t>
      Табиғи жағдайлар бойынша Көктау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ашық қызыл қоңыр, аз гумусты.</w:t>
      </w:r>
    </w:p>
    <w:p>
      <w:pPr>
        <w:spacing w:after="0"/>
        <w:ind w:left="0"/>
        <w:jc w:val="both"/>
      </w:pPr>
      <w:r>
        <w:rPr>
          <w:rFonts w:ascii="Times New Roman"/>
          <w:b w:val="false"/>
          <w:i w:val="false"/>
          <w:color w:val="000000"/>
          <w:sz w:val="28"/>
        </w:rPr>
        <w:t>
      2023 жылдың 1 қаңтарына Көктау ауылдық округінде (халықтың жеке ауласы) ірі қара 1187 бас, оның ішінде аналық мал басы 885 бас, 920 бас ұсақ мал, 214 бас жылқы бар. Оның ішінде:</w:t>
      </w:r>
    </w:p>
    <w:p>
      <w:pPr>
        <w:spacing w:after="0"/>
        <w:ind w:left="0"/>
        <w:jc w:val="both"/>
      </w:pPr>
      <w:r>
        <w:rPr>
          <w:rFonts w:ascii="Times New Roman"/>
          <w:b w:val="false"/>
          <w:i w:val="false"/>
          <w:color w:val="000000"/>
          <w:sz w:val="28"/>
        </w:rPr>
        <w:t>
      Көктау ауылында:</w:t>
      </w:r>
    </w:p>
    <w:p>
      <w:pPr>
        <w:spacing w:after="0"/>
        <w:ind w:left="0"/>
        <w:jc w:val="both"/>
      </w:pPr>
      <w:r>
        <w:rPr>
          <w:rFonts w:ascii="Times New Roman"/>
          <w:b w:val="false"/>
          <w:i w:val="false"/>
          <w:color w:val="000000"/>
          <w:sz w:val="28"/>
        </w:rPr>
        <w:t>
      ірі қара мал 1187 бас, оның ішінде аналық мал 885 бас, ұсақ мал 920 бас, жылқы 214 бас.</w:t>
      </w:r>
    </w:p>
    <w:p>
      <w:pPr>
        <w:spacing w:after="0"/>
        <w:ind w:left="0"/>
        <w:jc w:val="both"/>
      </w:pPr>
      <w:r>
        <w:rPr>
          <w:rFonts w:ascii="Times New Roman"/>
          <w:b w:val="false"/>
          <w:i w:val="false"/>
          <w:color w:val="000000"/>
          <w:sz w:val="28"/>
        </w:rPr>
        <w:t>
      Жайылым көлемі 9 173 гектар.</w:t>
      </w:r>
    </w:p>
    <w:p>
      <w:pPr>
        <w:spacing w:after="0"/>
        <w:ind w:left="0"/>
        <w:jc w:val="both"/>
      </w:pPr>
      <w:r>
        <w:rPr>
          <w:rFonts w:ascii="Times New Roman"/>
          <w:b w:val="false"/>
          <w:i w:val="false"/>
          <w:color w:val="000000"/>
          <w:sz w:val="28"/>
        </w:rPr>
        <w:t>
      Көктау ауылдық округінің шаруа қожалықтарындағы мал басы: ірі қара 2340 бас, ұсақ қара 1329 бас, 656 бас жылқы.</w:t>
      </w:r>
    </w:p>
    <w:p>
      <w:pPr>
        <w:spacing w:after="0"/>
        <w:ind w:left="0"/>
        <w:jc w:val="both"/>
      </w:pPr>
      <w:r>
        <w:rPr>
          <w:rFonts w:ascii="Times New Roman"/>
          <w:b w:val="false"/>
          <w:i w:val="false"/>
          <w:color w:val="000000"/>
          <w:sz w:val="28"/>
        </w:rPr>
        <w:t>
      Шаруа қожалықтарының жайылым алаңы 42 146 гектарды құрайды.</w:t>
      </w:r>
    </w:p>
    <w:p>
      <w:pPr>
        <w:spacing w:after="0"/>
        <w:ind w:left="0"/>
        <w:jc w:val="both"/>
      </w:pPr>
      <w:r>
        <w:rPr>
          <w:rFonts w:ascii="Times New Roman"/>
          <w:b w:val="false"/>
          <w:i w:val="false"/>
          <w:color w:val="000000"/>
          <w:sz w:val="28"/>
        </w:rPr>
        <w:t>
      Көктау ауылдық округі бойынша ауыл шаруашылығы малдарын қамтамасыз ету үшін барлығы 80 273 гектар жайылымдық жерлер бар. Елді мекен шегінде 9 173 гектар жайылым бар.</w:t>
      </w:r>
    </w:p>
    <w:p>
      <w:pPr>
        <w:spacing w:after="0"/>
        <w:ind w:left="0"/>
        <w:jc w:val="both"/>
      </w:pPr>
      <w:r>
        <w:rPr>
          <w:rFonts w:ascii="Times New Roman"/>
          <w:b w:val="false"/>
          <w:i w:val="false"/>
          <w:color w:val="000000"/>
          <w:sz w:val="28"/>
        </w:rPr>
        <w:t>
      Көктау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(Көктау ауылы) ауыл шаруашылығы жануарларының аналық (сауын) мал басын ұстау бойынша елді мекеннің 8850 гектар бар жайылымдық алқаптарында, жүктеме нормасы 10 га/бас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ұсақ мал – 2 гектар/бас, жылқы –12 гектар/бас болғанда жергілікті халықтың басқа ауыл шаруашылығы малдарын жаю бойынша жайылымдық жерлердің 7 105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үшін-1187 бас * 10 гектар/бас =11870 гектар;</w:t>
      </w:r>
    </w:p>
    <w:p>
      <w:pPr>
        <w:spacing w:after="0"/>
        <w:ind w:left="0"/>
        <w:jc w:val="both"/>
      </w:pPr>
      <w:r>
        <w:rPr>
          <w:rFonts w:ascii="Times New Roman"/>
          <w:b w:val="false"/>
          <w:i w:val="false"/>
          <w:color w:val="000000"/>
          <w:sz w:val="28"/>
        </w:rPr>
        <w:t>
      ұсақ мал үшін-920 бас * 2 гектар/бас = 1840 гектар;</w:t>
      </w:r>
    </w:p>
    <w:p>
      <w:pPr>
        <w:spacing w:after="0"/>
        <w:ind w:left="0"/>
        <w:jc w:val="both"/>
      </w:pPr>
      <w:r>
        <w:rPr>
          <w:rFonts w:ascii="Times New Roman"/>
          <w:b w:val="false"/>
          <w:i w:val="false"/>
          <w:color w:val="000000"/>
          <w:sz w:val="28"/>
        </w:rPr>
        <w:t>
      жылқы үшін-214 бас * 12 гектар/бас = 2568 гектар.</w:t>
      </w:r>
    </w:p>
    <w:p>
      <w:pPr>
        <w:spacing w:after="0"/>
        <w:ind w:left="0"/>
        <w:jc w:val="both"/>
      </w:pPr>
      <w:r>
        <w:rPr>
          <w:rFonts w:ascii="Times New Roman"/>
          <w:b w:val="false"/>
          <w:i w:val="false"/>
          <w:color w:val="000000"/>
          <w:sz w:val="28"/>
        </w:rPr>
        <w:t>
      11870 +1840 +2568 =16278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Көктау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Көктау ауылдық округінің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58928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58928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Көктау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60452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045200" cy="725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Көктау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объектілерің сыртқы және ішкі шекаралары мен алаңдары белгіленген картасы</w:t>
      </w:r>
    </w:p>
    <w:p>
      <w:pPr>
        <w:spacing w:after="0"/>
        <w:ind w:left="0"/>
        <w:jc w:val="left"/>
      </w:pPr>
      <w:r>
        <w:br/>
      </w:r>
    </w:p>
    <w:p>
      <w:pPr>
        <w:spacing w:after="0"/>
        <w:ind w:left="0"/>
        <w:jc w:val="both"/>
      </w:pPr>
      <w:r>
        <w:drawing>
          <wp:inline distT="0" distB="0" distL="0" distR="0">
            <wp:extent cx="60198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0198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Көктау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61468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146800" cy="751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Көктау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60960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096000" cy="695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Көктау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58801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58801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Көктау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аудандық мәслихатының 2023 жылғы мамырдағы № 36 шешіміне 7 қосымша</w:t>
            </w:r>
          </w:p>
        </w:tc>
      </w:tr>
    </w:tbl>
    <w:p>
      <w:pPr>
        <w:spacing w:after="0"/>
        <w:ind w:left="0"/>
        <w:jc w:val="left"/>
      </w:pPr>
      <w:r>
        <w:rPr>
          <w:rFonts w:ascii="Times New Roman"/>
          <w:b/>
          <w:i w:val="false"/>
          <w:color w:val="000000"/>
        </w:rPr>
        <w:t xml:space="preserve"> Көктөбе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Осы Көктөбе ауылдық округінде жайылымдарды басқару және оларды пайдалану жөніндегі 2023-2024 жылдарға арналған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№15090 болып тіркелген), Қазақстан Республикасының Ауыл шаруашылығы министрінің 2015 жылдың 14 сәуірдегі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дәстурі ескертіледі.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Көктөбе ауылдық округ аумағында жайылымдардың орналасу схемасы (картасы) (1 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 қосымша);</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 қосымша);</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(6 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 қосымша).</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Көктөбе ауылдық округінде 2 ауылдық елді мекен бар.</w:t>
      </w:r>
    </w:p>
    <w:p>
      <w:pPr>
        <w:spacing w:after="0"/>
        <w:ind w:left="0"/>
        <w:jc w:val="both"/>
      </w:pPr>
      <w:r>
        <w:rPr>
          <w:rFonts w:ascii="Times New Roman"/>
          <w:b w:val="false"/>
          <w:i w:val="false"/>
          <w:color w:val="000000"/>
          <w:sz w:val="28"/>
        </w:rPr>
        <w:t>
      Көктөбе ауылдық округ жалпы көлемі 41 801 гектар, оның ішінде жайылым жерлері 34 118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34 118 гектар;</w:t>
      </w:r>
    </w:p>
    <w:p>
      <w:pPr>
        <w:spacing w:after="0"/>
        <w:ind w:left="0"/>
        <w:jc w:val="both"/>
      </w:pPr>
      <w:r>
        <w:rPr>
          <w:rFonts w:ascii="Times New Roman"/>
          <w:b w:val="false"/>
          <w:i w:val="false"/>
          <w:color w:val="000000"/>
          <w:sz w:val="28"/>
        </w:rPr>
        <w:t>
      елді мекендердің жері – 7 663 гектар;</w:t>
      </w:r>
    </w:p>
    <w:p>
      <w:pPr>
        <w:spacing w:after="0"/>
        <w:ind w:left="0"/>
        <w:jc w:val="both"/>
      </w:pPr>
      <w:r>
        <w:rPr>
          <w:rFonts w:ascii="Times New Roman"/>
          <w:b w:val="false"/>
          <w:i w:val="false"/>
          <w:color w:val="000000"/>
          <w:sz w:val="28"/>
        </w:rPr>
        <w:t>
      қордағы жерлер – 8801,2 гектар;</w:t>
      </w:r>
    </w:p>
    <w:p>
      <w:pPr>
        <w:spacing w:after="0"/>
        <w:ind w:left="0"/>
        <w:jc w:val="both"/>
      </w:pPr>
      <w:r>
        <w:rPr>
          <w:rFonts w:ascii="Times New Roman"/>
          <w:b w:val="false"/>
          <w:i w:val="false"/>
          <w:color w:val="000000"/>
          <w:sz w:val="28"/>
        </w:rPr>
        <w:t>
      Басқа жерлер- 20 гектар.</w:t>
      </w:r>
    </w:p>
    <w:p>
      <w:pPr>
        <w:spacing w:after="0"/>
        <w:ind w:left="0"/>
        <w:jc w:val="both"/>
      </w:pPr>
      <w:r>
        <w:rPr>
          <w:rFonts w:ascii="Times New Roman"/>
          <w:b w:val="false"/>
          <w:i w:val="false"/>
          <w:color w:val="000000"/>
          <w:sz w:val="28"/>
        </w:rPr>
        <w:t>
      Табиғи жағдайлар бойынша Көктөбе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ашық қызыл қоңыр, аз гумусты.</w:t>
      </w:r>
    </w:p>
    <w:p>
      <w:pPr>
        <w:spacing w:after="0"/>
        <w:ind w:left="0"/>
        <w:jc w:val="both"/>
      </w:pPr>
      <w:r>
        <w:rPr>
          <w:rFonts w:ascii="Times New Roman"/>
          <w:b w:val="false"/>
          <w:i w:val="false"/>
          <w:color w:val="000000"/>
          <w:sz w:val="28"/>
        </w:rPr>
        <w:t>
      2023 жылдың 1 қаңтарына Көктөбе ауылдық округінде (халықтың жеке ауласы) ірі қара 1 107 бас, оның ішінде аналық мал басы 322 бас, 970 бас ұсақ мал, 124 бас жылқы бар. Оның ішінде:</w:t>
      </w:r>
    </w:p>
    <w:p>
      <w:pPr>
        <w:spacing w:after="0"/>
        <w:ind w:left="0"/>
        <w:jc w:val="both"/>
      </w:pPr>
      <w:r>
        <w:rPr>
          <w:rFonts w:ascii="Times New Roman"/>
          <w:b w:val="false"/>
          <w:i w:val="false"/>
          <w:color w:val="000000"/>
          <w:sz w:val="28"/>
        </w:rPr>
        <w:t>
      Майтөбе ауылында:</w:t>
      </w:r>
    </w:p>
    <w:p>
      <w:pPr>
        <w:spacing w:after="0"/>
        <w:ind w:left="0"/>
        <w:jc w:val="both"/>
      </w:pPr>
      <w:r>
        <w:rPr>
          <w:rFonts w:ascii="Times New Roman"/>
          <w:b w:val="false"/>
          <w:i w:val="false"/>
          <w:color w:val="000000"/>
          <w:sz w:val="28"/>
        </w:rPr>
        <w:t>
      ірі қара мал 1067 бас, оның ішінде аналық мал 310 бас, ұсақ мал 902 бас, жылқы 121 бас.</w:t>
      </w:r>
    </w:p>
    <w:p>
      <w:pPr>
        <w:spacing w:after="0"/>
        <w:ind w:left="0"/>
        <w:jc w:val="both"/>
      </w:pPr>
      <w:r>
        <w:rPr>
          <w:rFonts w:ascii="Times New Roman"/>
          <w:b w:val="false"/>
          <w:i w:val="false"/>
          <w:color w:val="000000"/>
          <w:sz w:val="28"/>
        </w:rPr>
        <w:t>
      Жайылым көлемі 5 100 гектар.</w:t>
      </w:r>
    </w:p>
    <w:p>
      <w:pPr>
        <w:spacing w:after="0"/>
        <w:ind w:left="0"/>
        <w:jc w:val="both"/>
      </w:pPr>
      <w:r>
        <w:rPr>
          <w:rFonts w:ascii="Times New Roman"/>
          <w:b w:val="false"/>
          <w:i w:val="false"/>
          <w:color w:val="000000"/>
          <w:sz w:val="28"/>
        </w:rPr>
        <w:t>
      Көктерек ауылында:</w:t>
      </w:r>
    </w:p>
    <w:p>
      <w:pPr>
        <w:spacing w:after="0"/>
        <w:ind w:left="0"/>
        <w:jc w:val="both"/>
      </w:pPr>
      <w:r>
        <w:rPr>
          <w:rFonts w:ascii="Times New Roman"/>
          <w:b w:val="false"/>
          <w:i w:val="false"/>
          <w:color w:val="000000"/>
          <w:sz w:val="28"/>
        </w:rPr>
        <w:t>
      ірі қара мал 40 бас, оның ішінде аналық мал 12 бас, ұсақ мал 59 бас, жылқы 3 бас.</w:t>
      </w:r>
    </w:p>
    <w:p>
      <w:pPr>
        <w:spacing w:after="0"/>
        <w:ind w:left="0"/>
        <w:jc w:val="both"/>
      </w:pPr>
      <w:r>
        <w:rPr>
          <w:rFonts w:ascii="Times New Roman"/>
          <w:b w:val="false"/>
          <w:i w:val="false"/>
          <w:color w:val="000000"/>
          <w:sz w:val="28"/>
        </w:rPr>
        <w:t>
      Жайылым көлемі 2563 гектар.</w:t>
      </w:r>
    </w:p>
    <w:p>
      <w:pPr>
        <w:spacing w:after="0"/>
        <w:ind w:left="0"/>
        <w:jc w:val="both"/>
      </w:pPr>
      <w:r>
        <w:rPr>
          <w:rFonts w:ascii="Times New Roman"/>
          <w:b w:val="false"/>
          <w:i w:val="false"/>
          <w:color w:val="000000"/>
          <w:sz w:val="28"/>
        </w:rPr>
        <w:t>
      Көктөбе ауылдық округінің шаруа қожалықтарындағы мал басы: ірі қара 1389 бас, ұсақ қара 3205 бас, 370 бас жылқы.</w:t>
      </w:r>
    </w:p>
    <w:p>
      <w:pPr>
        <w:spacing w:after="0"/>
        <w:ind w:left="0"/>
        <w:jc w:val="both"/>
      </w:pPr>
      <w:r>
        <w:rPr>
          <w:rFonts w:ascii="Times New Roman"/>
          <w:b w:val="false"/>
          <w:i w:val="false"/>
          <w:color w:val="000000"/>
          <w:sz w:val="28"/>
        </w:rPr>
        <w:t>
      Шаруа қожалықтарының жайылым алаңы 14 373 гектарды құрайды.</w:t>
      </w:r>
    </w:p>
    <w:p>
      <w:pPr>
        <w:spacing w:after="0"/>
        <w:ind w:left="0"/>
        <w:jc w:val="both"/>
      </w:pPr>
      <w:r>
        <w:rPr>
          <w:rFonts w:ascii="Times New Roman"/>
          <w:b w:val="false"/>
          <w:i w:val="false"/>
          <w:color w:val="000000"/>
          <w:sz w:val="28"/>
        </w:rPr>
        <w:t>
      Көктөбе ауылдық округі бойынша ауыл шаруашылығы малдарын қамтамасыз ету үшін барлығы 34 118 гектар жайылымдық жерлер бар. Елді мекен шегінде 7 663 гектар жайылым бар.</w:t>
      </w:r>
    </w:p>
    <w:p>
      <w:pPr>
        <w:spacing w:after="0"/>
        <w:ind w:left="0"/>
        <w:jc w:val="both"/>
      </w:pPr>
      <w:r>
        <w:rPr>
          <w:rFonts w:ascii="Times New Roman"/>
          <w:b w:val="false"/>
          <w:i w:val="false"/>
          <w:color w:val="000000"/>
          <w:sz w:val="28"/>
        </w:rPr>
        <w:t>
      Көктөбе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(Майтөбе ауылы, Көктерек ауылы) ауыл шаруашылығы жануарларының аналық (сауын) мал басын ұстау бойынша елді мекеннің 3220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ұсақ мал – 2 гектар/бас, жылқы – 12 гектар/бас болғанда жергілікті халықтың басқа ауыл шаруашылығы малдарын жаю бойынша жайылымдық жерлердің 6 835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үшін-1107 бас * 10 гектар/бас = 11 070 гектар;</w:t>
      </w:r>
    </w:p>
    <w:p>
      <w:pPr>
        <w:spacing w:after="0"/>
        <w:ind w:left="0"/>
        <w:jc w:val="both"/>
      </w:pPr>
      <w:r>
        <w:rPr>
          <w:rFonts w:ascii="Times New Roman"/>
          <w:b w:val="false"/>
          <w:i w:val="false"/>
          <w:color w:val="000000"/>
          <w:sz w:val="28"/>
        </w:rPr>
        <w:t>
      ұсақ мал үшін-970 бас * 2 гектар/бас = 1 940 гектар;</w:t>
      </w:r>
    </w:p>
    <w:p>
      <w:pPr>
        <w:spacing w:after="0"/>
        <w:ind w:left="0"/>
        <w:jc w:val="both"/>
      </w:pPr>
      <w:r>
        <w:rPr>
          <w:rFonts w:ascii="Times New Roman"/>
          <w:b w:val="false"/>
          <w:i w:val="false"/>
          <w:color w:val="000000"/>
          <w:sz w:val="28"/>
        </w:rPr>
        <w:t>
      жылқы үшін-124 бас * 12 гектар/бас = 1 488 гектар.</w:t>
      </w:r>
    </w:p>
    <w:p>
      <w:pPr>
        <w:spacing w:after="0"/>
        <w:ind w:left="0"/>
        <w:jc w:val="both"/>
      </w:pPr>
      <w:r>
        <w:rPr>
          <w:rFonts w:ascii="Times New Roman"/>
          <w:b w:val="false"/>
          <w:i w:val="false"/>
          <w:color w:val="000000"/>
          <w:sz w:val="28"/>
        </w:rPr>
        <w:t>
      11 070 +1940 +1488 =14 498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Көктөбе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Көктөбе ауылдық округінің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59944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59944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Көктөбе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59817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5981700" cy="740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Көктөбе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объектілерің сыртқы және ішкі шекаралары мен алаңдары белгіленген картасы</w:t>
      </w:r>
    </w:p>
    <w:p>
      <w:pPr>
        <w:spacing w:after="0"/>
        <w:ind w:left="0"/>
        <w:jc w:val="left"/>
      </w:pPr>
      <w:r>
        <w:br/>
      </w:r>
    </w:p>
    <w:p>
      <w:pPr>
        <w:spacing w:after="0"/>
        <w:ind w:left="0"/>
        <w:jc w:val="both"/>
      </w:pPr>
      <w:r>
        <w:drawing>
          <wp:inline distT="0" distB="0" distL="0" distR="0">
            <wp:extent cx="60325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0325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Көктөбе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59309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59309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Көктөбе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61849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1849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Көктөбе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60325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032500" cy="736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Көктөбе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аудандық мәслихатының 2023 жылғы мамырдағы № 36 шешіміне 8 қосымша</w:t>
            </w:r>
          </w:p>
        </w:tc>
      </w:tr>
    </w:tbl>
    <w:p>
      <w:pPr>
        <w:spacing w:after="0"/>
        <w:ind w:left="0"/>
        <w:jc w:val="left"/>
      </w:pPr>
      <w:r>
        <w:rPr>
          <w:rFonts w:ascii="Times New Roman"/>
          <w:b/>
          <w:i w:val="false"/>
          <w:color w:val="000000"/>
        </w:rPr>
        <w:t xml:space="preserve"> Құдықсай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Осы Құдықсай ауылдық округінде жайылымдарды басқару және оларды пайдалану жөніндегі 2023-2024 жылдарға арналған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№15090 болып тіркелген), Қазақстан Республикасының Ауыл шаруашылығы министрінің 2015 жылдың 14 сәуірдегі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дәстурі ескертіледі.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Құдықсай ауылдық округ аумағында жайылымдардың орналасу схемасы (картасы) (1 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 қосымша);</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 қосымша);</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(6 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 қосымша).</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Құдықсай ауылдық округінде 2 ауылдық елді мекен бар.</w:t>
      </w:r>
    </w:p>
    <w:p>
      <w:pPr>
        <w:spacing w:after="0"/>
        <w:ind w:left="0"/>
        <w:jc w:val="both"/>
      </w:pPr>
      <w:r>
        <w:rPr>
          <w:rFonts w:ascii="Times New Roman"/>
          <w:b w:val="false"/>
          <w:i w:val="false"/>
          <w:color w:val="000000"/>
          <w:sz w:val="28"/>
        </w:rPr>
        <w:t>
      Құдықсай ауылдық округ жалпы көлемі 113 502 гектар, оның ішінде жайылым жерлері – 95 766 га.</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104 853 гектар;</w:t>
      </w:r>
    </w:p>
    <w:p>
      <w:pPr>
        <w:spacing w:after="0"/>
        <w:ind w:left="0"/>
        <w:jc w:val="both"/>
      </w:pPr>
      <w:r>
        <w:rPr>
          <w:rFonts w:ascii="Times New Roman"/>
          <w:b w:val="false"/>
          <w:i w:val="false"/>
          <w:color w:val="000000"/>
          <w:sz w:val="28"/>
        </w:rPr>
        <w:t>
      елді мекендердің жері – 8 649 гектар;</w:t>
      </w:r>
    </w:p>
    <w:p>
      <w:pPr>
        <w:spacing w:after="0"/>
        <w:ind w:left="0"/>
        <w:jc w:val="both"/>
      </w:pPr>
      <w:r>
        <w:rPr>
          <w:rFonts w:ascii="Times New Roman"/>
          <w:b w:val="false"/>
          <w:i w:val="false"/>
          <w:color w:val="000000"/>
          <w:sz w:val="28"/>
        </w:rPr>
        <w:t>
      қордағы жерлер – 3173 гектар.</w:t>
      </w:r>
    </w:p>
    <w:p>
      <w:pPr>
        <w:spacing w:after="0"/>
        <w:ind w:left="0"/>
        <w:jc w:val="both"/>
      </w:pPr>
      <w:r>
        <w:rPr>
          <w:rFonts w:ascii="Times New Roman"/>
          <w:b w:val="false"/>
          <w:i w:val="false"/>
          <w:color w:val="000000"/>
          <w:sz w:val="28"/>
        </w:rPr>
        <w:t>
      Табиғи жағдайлар бойынша Құдықсай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қызыл қоңыр, ашық қызыл қоңыр, аз гумусты.</w:t>
      </w:r>
    </w:p>
    <w:p>
      <w:pPr>
        <w:spacing w:after="0"/>
        <w:ind w:left="0"/>
        <w:jc w:val="both"/>
      </w:pPr>
      <w:r>
        <w:rPr>
          <w:rFonts w:ascii="Times New Roman"/>
          <w:b w:val="false"/>
          <w:i w:val="false"/>
          <w:color w:val="000000"/>
          <w:sz w:val="28"/>
        </w:rPr>
        <w:t>
      2023 жылдың 1 қаңтарына Құдықсай ауылдық округінде (халықтың жеке ауласы) ірі қара 630 бас, оның ішінде аналық мал басы 433 бас, 1099 бас ұсақ мал, 185 бас жылқы бар. Оның ішінде:</w:t>
      </w:r>
    </w:p>
    <w:p>
      <w:pPr>
        <w:spacing w:after="0"/>
        <w:ind w:left="0"/>
        <w:jc w:val="both"/>
      </w:pPr>
      <w:r>
        <w:rPr>
          <w:rFonts w:ascii="Times New Roman"/>
          <w:b w:val="false"/>
          <w:i w:val="false"/>
          <w:color w:val="000000"/>
          <w:sz w:val="28"/>
        </w:rPr>
        <w:t>
      Құдықсай ауылында:</w:t>
      </w:r>
    </w:p>
    <w:p>
      <w:pPr>
        <w:spacing w:after="0"/>
        <w:ind w:left="0"/>
        <w:jc w:val="both"/>
      </w:pPr>
      <w:r>
        <w:rPr>
          <w:rFonts w:ascii="Times New Roman"/>
          <w:b w:val="false"/>
          <w:i w:val="false"/>
          <w:color w:val="000000"/>
          <w:sz w:val="28"/>
        </w:rPr>
        <w:t>
      ірі қара мал 481 бас, оның ішінде аналық мал 307 бас, ұсақ мал 805 бас, жылқы 127 бас.</w:t>
      </w:r>
    </w:p>
    <w:p>
      <w:pPr>
        <w:spacing w:after="0"/>
        <w:ind w:left="0"/>
        <w:jc w:val="both"/>
      </w:pPr>
      <w:r>
        <w:rPr>
          <w:rFonts w:ascii="Times New Roman"/>
          <w:b w:val="false"/>
          <w:i w:val="false"/>
          <w:color w:val="000000"/>
          <w:sz w:val="28"/>
        </w:rPr>
        <w:t>
      Жайылым көлемі 5644 гектар.</w:t>
      </w:r>
    </w:p>
    <w:p>
      <w:pPr>
        <w:spacing w:after="0"/>
        <w:ind w:left="0"/>
        <w:jc w:val="both"/>
      </w:pPr>
      <w:r>
        <w:rPr>
          <w:rFonts w:ascii="Times New Roman"/>
          <w:b w:val="false"/>
          <w:i w:val="false"/>
          <w:color w:val="000000"/>
          <w:sz w:val="28"/>
        </w:rPr>
        <w:t>
      Ойсылқара ауылында:</w:t>
      </w:r>
    </w:p>
    <w:p>
      <w:pPr>
        <w:spacing w:after="0"/>
        <w:ind w:left="0"/>
        <w:jc w:val="both"/>
      </w:pPr>
      <w:r>
        <w:rPr>
          <w:rFonts w:ascii="Times New Roman"/>
          <w:b w:val="false"/>
          <w:i w:val="false"/>
          <w:color w:val="000000"/>
          <w:sz w:val="28"/>
        </w:rPr>
        <w:t>
      ірі қара мал 149 бас, оның ішінде аналық мал 126 бас, ұсақ мал 294 бас, жылқы 58 бас.</w:t>
      </w:r>
    </w:p>
    <w:p>
      <w:pPr>
        <w:spacing w:after="0"/>
        <w:ind w:left="0"/>
        <w:jc w:val="both"/>
      </w:pPr>
      <w:r>
        <w:rPr>
          <w:rFonts w:ascii="Times New Roman"/>
          <w:b w:val="false"/>
          <w:i w:val="false"/>
          <w:color w:val="000000"/>
          <w:sz w:val="28"/>
        </w:rPr>
        <w:t>
      Жайылым көлемі 3005 гектар.</w:t>
      </w:r>
    </w:p>
    <w:p>
      <w:pPr>
        <w:spacing w:after="0"/>
        <w:ind w:left="0"/>
        <w:jc w:val="both"/>
      </w:pPr>
      <w:r>
        <w:rPr>
          <w:rFonts w:ascii="Times New Roman"/>
          <w:b w:val="false"/>
          <w:i w:val="false"/>
          <w:color w:val="000000"/>
          <w:sz w:val="28"/>
        </w:rPr>
        <w:t>
      Құдықсай ауылдық округінің шаруа қожалықтарындағы мал басы: ірі қара 2687 бас, ұсақ қара 8868 бас, 996 бас жылқы.</w:t>
      </w:r>
    </w:p>
    <w:p>
      <w:pPr>
        <w:spacing w:after="0"/>
        <w:ind w:left="0"/>
        <w:jc w:val="both"/>
      </w:pPr>
      <w:r>
        <w:rPr>
          <w:rFonts w:ascii="Times New Roman"/>
          <w:b w:val="false"/>
          <w:i w:val="false"/>
          <w:color w:val="000000"/>
          <w:sz w:val="28"/>
        </w:rPr>
        <w:t>
      Шаруа қожалықтарының жайылым алаңы 33 981 гектарды құрайды.</w:t>
      </w:r>
    </w:p>
    <w:p>
      <w:pPr>
        <w:spacing w:after="0"/>
        <w:ind w:left="0"/>
        <w:jc w:val="both"/>
      </w:pPr>
      <w:r>
        <w:rPr>
          <w:rFonts w:ascii="Times New Roman"/>
          <w:b w:val="false"/>
          <w:i w:val="false"/>
          <w:color w:val="000000"/>
          <w:sz w:val="28"/>
        </w:rPr>
        <w:t>
      Құдықсай ауылдық округі бойынша ауыл шаруашылығы малдарын қамтамасыз ету үшін барлығы 95 766 гектар жайылымдық жерлер бар. Елді мекен шегінде 8 649 гектар жайылым бар.</w:t>
      </w:r>
    </w:p>
    <w:p>
      <w:pPr>
        <w:spacing w:after="0"/>
        <w:ind w:left="0"/>
        <w:jc w:val="both"/>
      </w:pPr>
      <w:r>
        <w:rPr>
          <w:rFonts w:ascii="Times New Roman"/>
          <w:b w:val="false"/>
          <w:i w:val="false"/>
          <w:color w:val="000000"/>
          <w:sz w:val="28"/>
        </w:rPr>
        <w:t>
      Құдықсай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туралы"Заңының 15 бабына сәйкес жергілікті халықтың мұқтаждығы үшін (Құдықсай ауылы, Ойсылқара ауылы) ауылшаруашылығы жануарларының аналық (сауын) мал басын ұстау бойынша елді мекеннің 4330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ұсақ мал – 2 гектар/бас, жылқы –12 гектар/бас болғанда жергілікті халықтың басқа ауыл шаруашылығы малдарын жаю бойынша жайылымдық жерлердің 2069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үшін-630 бас * 10 гектар/бас = 6300 гектар;</w:t>
      </w:r>
    </w:p>
    <w:p>
      <w:pPr>
        <w:spacing w:after="0"/>
        <w:ind w:left="0"/>
        <w:jc w:val="both"/>
      </w:pPr>
      <w:r>
        <w:rPr>
          <w:rFonts w:ascii="Times New Roman"/>
          <w:b w:val="false"/>
          <w:i w:val="false"/>
          <w:color w:val="000000"/>
          <w:sz w:val="28"/>
        </w:rPr>
        <w:t>
      ұсақ мал үшін-1099 бас * 2 гектар/бас = 2 198 гектар;</w:t>
      </w:r>
    </w:p>
    <w:p>
      <w:pPr>
        <w:spacing w:after="0"/>
        <w:ind w:left="0"/>
        <w:jc w:val="both"/>
      </w:pPr>
      <w:r>
        <w:rPr>
          <w:rFonts w:ascii="Times New Roman"/>
          <w:b w:val="false"/>
          <w:i w:val="false"/>
          <w:color w:val="000000"/>
          <w:sz w:val="28"/>
        </w:rPr>
        <w:t>
      жылқы үшін-185 бас * 12 гектар/бас = 2 220 гектар.</w:t>
      </w:r>
    </w:p>
    <w:p>
      <w:pPr>
        <w:spacing w:after="0"/>
        <w:ind w:left="0"/>
        <w:jc w:val="both"/>
      </w:pPr>
      <w:r>
        <w:rPr>
          <w:rFonts w:ascii="Times New Roman"/>
          <w:b w:val="false"/>
          <w:i w:val="false"/>
          <w:color w:val="000000"/>
          <w:sz w:val="28"/>
        </w:rPr>
        <w:t>
      6300 +2198 +2220 =10 718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Құдықсай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Құдықсай ауылдық округінің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58166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58166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Құдықсай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60960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0960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Құдықсай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объектілерің сыртқы және ішкі шекаралары мен алаңдары белгіленген картасы</w:t>
      </w:r>
    </w:p>
    <w:p>
      <w:pPr>
        <w:spacing w:after="0"/>
        <w:ind w:left="0"/>
        <w:jc w:val="left"/>
      </w:pPr>
      <w:r>
        <w:br/>
      </w:r>
    </w:p>
    <w:p>
      <w:pPr>
        <w:spacing w:after="0"/>
        <w:ind w:left="0"/>
        <w:jc w:val="both"/>
      </w:pPr>
      <w:r>
        <w:drawing>
          <wp:inline distT="0" distB="0" distL="0" distR="0">
            <wp:extent cx="58166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58166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Құдықсай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59055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59055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Құдықсай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58928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58928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Құдықсай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56769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56769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Құдықсай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Құдықсай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аудандық мәслихатының 2023 жылғы мамырдағы № 36 шешіміне 9 қосымша</w:t>
            </w:r>
          </w:p>
        </w:tc>
      </w:tr>
    </w:tbl>
    <w:p>
      <w:pPr>
        <w:spacing w:after="0"/>
        <w:ind w:left="0"/>
        <w:jc w:val="left"/>
      </w:pPr>
      <w:r>
        <w:rPr>
          <w:rFonts w:ascii="Times New Roman"/>
          <w:b/>
          <w:i w:val="false"/>
          <w:color w:val="000000"/>
        </w:rPr>
        <w:t xml:space="preserve"> Қопа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Осы Қопа ауылдық округінде жайылымдарды басқару және оларды пайдалану жөніндегі 2023-2024 жылдарға арналған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№15090 болып тіркелген), Қазақстан Республикасының Ауыл шаруашылығы министрінің 2015 жылдың 14 сәуірдегі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дәстурі ескертіледі.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Қопа ауылдық округ аумағында жайылымдардың орналасу схемасы (картасы) (1 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 қосымша);</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 қосымша);</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(6 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 қосымша).</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Қопа ауылдық округінде 2 ауылдық елді мекен бар.</w:t>
      </w:r>
    </w:p>
    <w:p>
      <w:pPr>
        <w:spacing w:after="0"/>
        <w:ind w:left="0"/>
        <w:jc w:val="both"/>
      </w:pPr>
      <w:r>
        <w:rPr>
          <w:rFonts w:ascii="Times New Roman"/>
          <w:b w:val="false"/>
          <w:i w:val="false"/>
          <w:color w:val="000000"/>
          <w:sz w:val="28"/>
        </w:rPr>
        <w:t>
      Қопа ауылдық округ жалпы көлемі 223 128 гектар, оның ішінде жайылым жерлері – 188 053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188 053 гектар;</w:t>
      </w:r>
    </w:p>
    <w:p>
      <w:pPr>
        <w:spacing w:after="0"/>
        <w:ind w:left="0"/>
        <w:jc w:val="both"/>
      </w:pPr>
      <w:r>
        <w:rPr>
          <w:rFonts w:ascii="Times New Roman"/>
          <w:b w:val="false"/>
          <w:i w:val="false"/>
          <w:color w:val="000000"/>
          <w:sz w:val="28"/>
        </w:rPr>
        <w:t>
      елді мекендердің жері – 35 075 гектар;</w:t>
      </w:r>
    </w:p>
    <w:p>
      <w:pPr>
        <w:spacing w:after="0"/>
        <w:ind w:left="0"/>
        <w:jc w:val="both"/>
      </w:pPr>
      <w:r>
        <w:rPr>
          <w:rFonts w:ascii="Times New Roman"/>
          <w:b w:val="false"/>
          <w:i w:val="false"/>
          <w:color w:val="000000"/>
          <w:sz w:val="28"/>
        </w:rPr>
        <w:t>
      Табиғи жағдайлар бойынша Қопа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қызыл қоңыр, ашық қызыл қоңыр, аз гумусты.</w:t>
      </w:r>
    </w:p>
    <w:p>
      <w:pPr>
        <w:spacing w:after="0"/>
        <w:ind w:left="0"/>
        <w:jc w:val="both"/>
      </w:pPr>
      <w:r>
        <w:rPr>
          <w:rFonts w:ascii="Times New Roman"/>
          <w:b w:val="false"/>
          <w:i w:val="false"/>
          <w:color w:val="000000"/>
          <w:sz w:val="28"/>
        </w:rPr>
        <w:t>
      2023 жылдың 1 қаңтарына Қопа ауылдық округінде (халықтың жеке ауласы) ірі қара 2 066 бас, оның ішінде аналық мал басы 690 бас, 2874 бас ұсақ мал, 239 бас жылқы бар. Оның ішінде:</w:t>
      </w:r>
    </w:p>
    <w:p>
      <w:pPr>
        <w:spacing w:after="0"/>
        <w:ind w:left="0"/>
        <w:jc w:val="both"/>
      </w:pPr>
      <w:r>
        <w:rPr>
          <w:rFonts w:ascii="Times New Roman"/>
          <w:b w:val="false"/>
          <w:i w:val="false"/>
          <w:color w:val="000000"/>
          <w:sz w:val="28"/>
        </w:rPr>
        <w:t>
      Қопа ауылында:</w:t>
      </w:r>
    </w:p>
    <w:p>
      <w:pPr>
        <w:spacing w:after="0"/>
        <w:ind w:left="0"/>
        <w:jc w:val="both"/>
      </w:pPr>
      <w:r>
        <w:rPr>
          <w:rFonts w:ascii="Times New Roman"/>
          <w:b w:val="false"/>
          <w:i w:val="false"/>
          <w:color w:val="000000"/>
          <w:sz w:val="28"/>
        </w:rPr>
        <w:t>
      ірі қара мал 1330 бас, оның ішінде аналық мал 431 бас, ұсақ мал 1863 бас, жылқы 162 бас.</w:t>
      </w:r>
    </w:p>
    <w:p>
      <w:pPr>
        <w:spacing w:after="0"/>
        <w:ind w:left="0"/>
        <w:jc w:val="both"/>
      </w:pPr>
      <w:r>
        <w:rPr>
          <w:rFonts w:ascii="Times New Roman"/>
          <w:b w:val="false"/>
          <w:i w:val="false"/>
          <w:color w:val="000000"/>
          <w:sz w:val="28"/>
        </w:rPr>
        <w:t>
      Жайылым көлемі 32 508 гектар.</w:t>
      </w:r>
    </w:p>
    <w:p>
      <w:pPr>
        <w:spacing w:after="0"/>
        <w:ind w:left="0"/>
        <w:jc w:val="both"/>
      </w:pPr>
      <w:r>
        <w:rPr>
          <w:rFonts w:ascii="Times New Roman"/>
          <w:b w:val="false"/>
          <w:i w:val="false"/>
          <w:color w:val="000000"/>
          <w:sz w:val="28"/>
        </w:rPr>
        <w:t>
      Тамды ауылында:</w:t>
      </w:r>
    </w:p>
    <w:p>
      <w:pPr>
        <w:spacing w:after="0"/>
        <w:ind w:left="0"/>
        <w:jc w:val="both"/>
      </w:pPr>
      <w:r>
        <w:rPr>
          <w:rFonts w:ascii="Times New Roman"/>
          <w:b w:val="false"/>
          <w:i w:val="false"/>
          <w:color w:val="000000"/>
          <w:sz w:val="28"/>
        </w:rPr>
        <w:t>
      ірі қара мал 736 бас, оның ішінде аналық мал 259 бас, ұсақ мал 1011 бас, жылқы 68 бас.</w:t>
      </w:r>
    </w:p>
    <w:p>
      <w:pPr>
        <w:spacing w:after="0"/>
        <w:ind w:left="0"/>
        <w:jc w:val="both"/>
      </w:pPr>
      <w:r>
        <w:rPr>
          <w:rFonts w:ascii="Times New Roman"/>
          <w:b w:val="false"/>
          <w:i w:val="false"/>
          <w:color w:val="000000"/>
          <w:sz w:val="28"/>
        </w:rPr>
        <w:t>
      Жайылым көлемі 2 567 гектар.</w:t>
      </w:r>
    </w:p>
    <w:p>
      <w:pPr>
        <w:spacing w:after="0"/>
        <w:ind w:left="0"/>
        <w:jc w:val="both"/>
      </w:pPr>
      <w:r>
        <w:rPr>
          <w:rFonts w:ascii="Times New Roman"/>
          <w:b w:val="false"/>
          <w:i w:val="false"/>
          <w:color w:val="000000"/>
          <w:sz w:val="28"/>
        </w:rPr>
        <w:t>
      Қопа ауылдық округінің шаруа қожалықтарындағы мал басы: ірі қара 1246 бас, ұсақ қара 1 294 бас, 487 бас жылқы.</w:t>
      </w:r>
    </w:p>
    <w:p>
      <w:pPr>
        <w:spacing w:after="0"/>
        <w:ind w:left="0"/>
        <w:jc w:val="both"/>
      </w:pPr>
      <w:r>
        <w:rPr>
          <w:rFonts w:ascii="Times New Roman"/>
          <w:b w:val="false"/>
          <w:i w:val="false"/>
          <w:color w:val="000000"/>
          <w:sz w:val="28"/>
        </w:rPr>
        <w:t>
      Шаруа қожалықтарының жайылым алаңы 29 682 гектарды құрайды.</w:t>
      </w:r>
    </w:p>
    <w:p>
      <w:pPr>
        <w:spacing w:after="0"/>
        <w:ind w:left="0"/>
        <w:jc w:val="both"/>
      </w:pPr>
      <w:r>
        <w:rPr>
          <w:rFonts w:ascii="Times New Roman"/>
          <w:b w:val="false"/>
          <w:i w:val="false"/>
          <w:color w:val="000000"/>
          <w:sz w:val="28"/>
        </w:rPr>
        <w:t>
      Қопа ауылдық округі бойынша ауыл шаруашылығы малдарын қамтамасыз ету үшін барлығы 188 053 гектар жайылымдық жерлер бар. Елді мекен шегінде 35 075 гектар жайылым бар.</w:t>
      </w:r>
    </w:p>
    <w:p>
      <w:pPr>
        <w:spacing w:after="0"/>
        <w:ind w:left="0"/>
        <w:jc w:val="both"/>
      </w:pPr>
      <w:r>
        <w:rPr>
          <w:rFonts w:ascii="Times New Roman"/>
          <w:b w:val="false"/>
          <w:i w:val="false"/>
          <w:color w:val="000000"/>
          <w:sz w:val="28"/>
        </w:rPr>
        <w:t>
      Қопа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(Қопа ауылы, Тамды ауылы) ауылшаруашылығы жануарларының аналық (сауын) мал басын ұстау бойынша елді мекеннің 6900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ұсақ мал басына – 2 гектар/бас, жылқы – 12 гектар/бас болғанда жергілікті халықтың басқа ауылшаруашылығы малдарын жаю бойынша жайылымдық жерлердің қажеттілігі туындамайды.</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үшін-2066 бас * 10 гектар/бас =20 660 гектар;</w:t>
      </w:r>
    </w:p>
    <w:p>
      <w:pPr>
        <w:spacing w:after="0"/>
        <w:ind w:left="0"/>
        <w:jc w:val="both"/>
      </w:pPr>
      <w:r>
        <w:rPr>
          <w:rFonts w:ascii="Times New Roman"/>
          <w:b w:val="false"/>
          <w:i w:val="false"/>
          <w:color w:val="000000"/>
          <w:sz w:val="28"/>
        </w:rPr>
        <w:t>
      ұсақ мал үшін-2874 бас * 2 гектар/бас = 5 748 гектар;</w:t>
      </w:r>
    </w:p>
    <w:p>
      <w:pPr>
        <w:spacing w:after="0"/>
        <w:ind w:left="0"/>
        <w:jc w:val="both"/>
      </w:pPr>
      <w:r>
        <w:rPr>
          <w:rFonts w:ascii="Times New Roman"/>
          <w:b w:val="false"/>
          <w:i w:val="false"/>
          <w:color w:val="000000"/>
          <w:sz w:val="28"/>
        </w:rPr>
        <w:t>
      жылқы үшін-239 бас * 12 гектар/бас = 2868 гектар.</w:t>
      </w:r>
    </w:p>
    <w:p>
      <w:pPr>
        <w:spacing w:after="0"/>
        <w:ind w:left="0"/>
        <w:jc w:val="both"/>
      </w:pPr>
      <w:r>
        <w:rPr>
          <w:rFonts w:ascii="Times New Roman"/>
          <w:b w:val="false"/>
          <w:i w:val="false"/>
          <w:color w:val="000000"/>
          <w:sz w:val="28"/>
        </w:rPr>
        <w:t>
      20660 +5748 +2868 =29 276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Қопа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Қопа ауылдық округінің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5905500" cy="646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5905500" cy="646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Қопа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59309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59309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Қопа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объектілерің сыртқы және ішкі шекаралары мен алаңдары белгіленген картасы</w:t>
      </w:r>
    </w:p>
    <w:p>
      <w:pPr>
        <w:spacing w:after="0"/>
        <w:ind w:left="0"/>
        <w:jc w:val="left"/>
      </w:pPr>
      <w:r>
        <w:br/>
      </w:r>
    </w:p>
    <w:p>
      <w:pPr>
        <w:spacing w:after="0"/>
        <w:ind w:left="0"/>
        <w:jc w:val="both"/>
      </w:pPr>
      <w:r>
        <w:drawing>
          <wp:inline distT="0" distB="0" distL="0" distR="0">
            <wp:extent cx="60579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0579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Қопа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59436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59436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Қопа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60706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0706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Қопа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61722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1722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Қопа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Қопа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аудандық мәслихатының 2023 жылғы мамырдағы № 36 шешіміне 10 қосымша</w:t>
            </w:r>
          </w:p>
        </w:tc>
      </w:tr>
    </w:tbl>
    <w:p>
      <w:pPr>
        <w:spacing w:after="0"/>
        <w:ind w:left="0"/>
        <w:jc w:val="left"/>
      </w:pPr>
      <w:r>
        <w:rPr>
          <w:rFonts w:ascii="Times New Roman"/>
          <w:b/>
          <w:i w:val="false"/>
          <w:color w:val="000000"/>
        </w:rPr>
        <w:t xml:space="preserve"> Қызылсу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Осы Қызылсу ауылдық округінде жайылымдарды басқару және оларды пайдалану жөніндегі 2023-2024 жылдарға арналған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№15090 болып тіркелген), Қазақстан Республикасының Ауыл шаруашылығы министрінің 2015 жылдың 14 сәуірдегі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дәстурі ескертіледі.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Қызылсу ауылдық округі аумағында жайылымдардың орналасу схемасы (картасы) (1 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 қосымша);</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 қосымша);</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(6 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 қосымша).</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Қызылсу ауылдық округінде 2 ауылдық елді мекен бар.</w:t>
      </w:r>
    </w:p>
    <w:p>
      <w:pPr>
        <w:spacing w:after="0"/>
        <w:ind w:left="0"/>
        <w:jc w:val="both"/>
      </w:pPr>
      <w:r>
        <w:rPr>
          <w:rFonts w:ascii="Times New Roman"/>
          <w:b w:val="false"/>
          <w:i w:val="false"/>
          <w:color w:val="000000"/>
          <w:sz w:val="28"/>
        </w:rPr>
        <w:t>
      Қызылсу ауылдық округ жалпы көлемі 123 289 гектар, оның ішінде жайылым жерлері – 100 533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104 273 гектар;</w:t>
      </w:r>
    </w:p>
    <w:p>
      <w:pPr>
        <w:spacing w:after="0"/>
        <w:ind w:left="0"/>
        <w:jc w:val="both"/>
      </w:pPr>
      <w:r>
        <w:rPr>
          <w:rFonts w:ascii="Times New Roman"/>
          <w:b w:val="false"/>
          <w:i w:val="false"/>
          <w:color w:val="000000"/>
          <w:sz w:val="28"/>
        </w:rPr>
        <w:t>
      елді мекендердің жері – 19 016 гектар;</w:t>
      </w:r>
    </w:p>
    <w:p>
      <w:pPr>
        <w:spacing w:after="0"/>
        <w:ind w:left="0"/>
        <w:jc w:val="both"/>
      </w:pPr>
      <w:r>
        <w:rPr>
          <w:rFonts w:ascii="Times New Roman"/>
          <w:b w:val="false"/>
          <w:i w:val="false"/>
          <w:color w:val="000000"/>
          <w:sz w:val="28"/>
        </w:rPr>
        <w:t>
      қордағы жерлер – 20 000 гектар.</w:t>
      </w:r>
    </w:p>
    <w:p>
      <w:pPr>
        <w:spacing w:after="0"/>
        <w:ind w:left="0"/>
        <w:jc w:val="both"/>
      </w:pPr>
      <w:r>
        <w:rPr>
          <w:rFonts w:ascii="Times New Roman"/>
          <w:b w:val="false"/>
          <w:i w:val="false"/>
          <w:color w:val="000000"/>
          <w:sz w:val="28"/>
        </w:rPr>
        <w:t>
      Табиғи жағдайлар бойынша Қызылсу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қызыл қоңыр, ашық қызыл қоңыр, аз гумусты.</w:t>
      </w:r>
    </w:p>
    <w:p>
      <w:pPr>
        <w:spacing w:after="0"/>
        <w:ind w:left="0"/>
        <w:jc w:val="both"/>
      </w:pPr>
      <w:r>
        <w:rPr>
          <w:rFonts w:ascii="Times New Roman"/>
          <w:b w:val="false"/>
          <w:i w:val="false"/>
          <w:color w:val="000000"/>
          <w:sz w:val="28"/>
        </w:rPr>
        <w:t>
      2023 жылдың 1 қаңтарына Қызылсу ауылдық округінде (халықтың жеке ауласы) ірі қара 1203 бас, оның ішінде аналық мал басы 609 бас, 1474 бас ұсақ мал, 149 бас жылқы бар. Оның ішінде:</w:t>
      </w:r>
    </w:p>
    <w:p>
      <w:pPr>
        <w:spacing w:after="0"/>
        <w:ind w:left="0"/>
        <w:jc w:val="both"/>
      </w:pPr>
      <w:r>
        <w:rPr>
          <w:rFonts w:ascii="Times New Roman"/>
          <w:b w:val="false"/>
          <w:i w:val="false"/>
          <w:color w:val="000000"/>
          <w:sz w:val="28"/>
        </w:rPr>
        <w:t>
      Сарысай ауылында:</w:t>
      </w:r>
    </w:p>
    <w:p>
      <w:pPr>
        <w:spacing w:after="0"/>
        <w:ind w:left="0"/>
        <w:jc w:val="both"/>
      </w:pPr>
      <w:r>
        <w:rPr>
          <w:rFonts w:ascii="Times New Roman"/>
          <w:b w:val="false"/>
          <w:i w:val="false"/>
          <w:color w:val="000000"/>
          <w:sz w:val="28"/>
        </w:rPr>
        <w:t>
      ірі қара мал 695 бас, оның ішінде аналық мал 396 бас, ұсақ мал 1013 бас, жылқы 111 бас.</w:t>
      </w:r>
    </w:p>
    <w:p>
      <w:pPr>
        <w:spacing w:after="0"/>
        <w:ind w:left="0"/>
        <w:jc w:val="both"/>
      </w:pPr>
      <w:r>
        <w:rPr>
          <w:rFonts w:ascii="Times New Roman"/>
          <w:b w:val="false"/>
          <w:i w:val="false"/>
          <w:color w:val="000000"/>
          <w:sz w:val="28"/>
        </w:rPr>
        <w:t>
      Жайылым көлемі 13 618 гектар.</w:t>
      </w:r>
    </w:p>
    <w:p>
      <w:pPr>
        <w:spacing w:after="0"/>
        <w:ind w:left="0"/>
        <w:jc w:val="both"/>
      </w:pPr>
      <w:r>
        <w:rPr>
          <w:rFonts w:ascii="Times New Roman"/>
          <w:b w:val="false"/>
          <w:i w:val="false"/>
          <w:color w:val="000000"/>
          <w:sz w:val="28"/>
        </w:rPr>
        <w:t>
      Қызылсу ауылында:</w:t>
      </w:r>
    </w:p>
    <w:p>
      <w:pPr>
        <w:spacing w:after="0"/>
        <w:ind w:left="0"/>
        <w:jc w:val="both"/>
      </w:pPr>
      <w:r>
        <w:rPr>
          <w:rFonts w:ascii="Times New Roman"/>
          <w:b w:val="false"/>
          <w:i w:val="false"/>
          <w:color w:val="000000"/>
          <w:sz w:val="28"/>
        </w:rPr>
        <w:t>
      ірі қара мал 508 бас, оның ішінде аналық мал 213 бас, ұсақ мал 461 бас, жылқы 38 бас.</w:t>
      </w:r>
    </w:p>
    <w:p>
      <w:pPr>
        <w:spacing w:after="0"/>
        <w:ind w:left="0"/>
        <w:jc w:val="both"/>
      </w:pPr>
      <w:r>
        <w:rPr>
          <w:rFonts w:ascii="Times New Roman"/>
          <w:b w:val="false"/>
          <w:i w:val="false"/>
          <w:color w:val="000000"/>
          <w:sz w:val="28"/>
        </w:rPr>
        <w:t>
      Жайылым көлемі 5 398 гектар.</w:t>
      </w:r>
    </w:p>
    <w:p>
      <w:pPr>
        <w:spacing w:after="0"/>
        <w:ind w:left="0"/>
        <w:jc w:val="both"/>
      </w:pPr>
      <w:r>
        <w:rPr>
          <w:rFonts w:ascii="Times New Roman"/>
          <w:b w:val="false"/>
          <w:i w:val="false"/>
          <w:color w:val="000000"/>
          <w:sz w:val="28"/>
        </w:rPr>
        <w:t>
      Қызылсу ауылдық округінің шаруа қожалықтарындағы мал басы: ірі қара 1188 бас, ұсақ қара 1656 бас, 1 141 бас жылқы.</w:t>
      </w:r>
    </w:p>
    <w:p>
      <w:pPr>
        <w:spacing w:after="0"/>
        <w:ind w:left="0"/>
        <w:jc w:val="both"/>
      </w:pPr>
      <w:r>
        <w:rPr>
          <w:rFonts w:ascii="Times New Roman"/>
          <w:b w:val="false"/>
          <w:i w:val="false"/>
          <w:color w:val="000000"/>
          <w:sz w:val="28"/>
        </w:rPr>
        <w:t>
      Шаруа қожалықтарының жайылым алаңы 44 702 гектарды құрайды.</w:t>
      </w:r>
    </w:p>
    <w:p>
      <w:pPr>
        <w:spacing w:after="0"/>
        <w:ind w:left="0"/>
        <w:jc w:val="both"/>
      </w:pPr>
      <w:r>
        <w:rPr>
          <w:rFonts w:ascii="Times New Roman"/>
          <w:b w:val="false"/>
          <w:i w:val="false"/>
          <w:color w:val="000000"/>
          <w:sz w:val="28"/>
        </w:rPr>
        <w:t>
      Қызылсу ауылдық округі бойынша ауыл шаруашылығы малдарын қамтамасыз ету үшін барлығы 100 533 гектар жайылымдық жерлер бар. Елді мекен шегінде 19 016 гектар жайылым бар.</w:t>
      </w:r>
    </w:p>
    <w:p>
      <w:pPr>
        <w:spacing w:after="0"/>
        <w:ind w:left="0"/>
        <w:jc w:val="both"/>
      </w:pPr>
      <w:r>
        <w:rPr>
          <w:rFonts w:ascii="Times New Roman"/>
          <w:b w:val="false"/>
          <w:i w:val="false"/>
          <w:color w:val="000000"/>
          <w:sz w:val="28"/>
        </w:rPr>
        <w:t>
      Қызылсу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(Қызылсу ауылы, Сарысай ауылы) ауылшаруашылығы жануарларының аналық (сауын) мал басын ұстау бойынша елді мекеннің 6090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ұсақ мал басына – 2 гектар/бас, жылқы – 12 гектар/бас болғанда жергілікті халықтың басқа ауылшаруашылығы малдарын жаю бойынша жайылымдық жерлердің қажеттілігі туындамайды.</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үшін-1203 бас * 10 гектар/бас=12030 гектар;</w:t>
      </w:r>
    </w:p>
    <w:p>
      <w:pPr>
        <w:spacing w:after="0"/>
        <w:ind w:left="0"/>
        <w:jc w:val="both"/>
      </w:pPr>
      <w:r>
        <w:rPr>
          <w:rFonts w:ascii="Times New Roman"/>
          <w:b w:val="false"/>
          <w:i w:val="false"/>
          <w:color w:val="000000"/>
          <w:sz w:val="28"/>
        </w:rPr>
        <w:t>
      ұсақ мал үшін-1474 бас * 2 гектар/бас= 2948 гектар;</w:t>
      </w:r>
    </w:p>
    <w:p>
      <w:pPr>
        <w:spacing w:after="0"/>
        <w:ind w:left="0"/>
        <w:jc w:val="both"/>
      </w:pPr>
      <w:r>
        <w:rPr>
          <w:rFonts w:ascii="Times New Roman"/>
          <w:b w:val="false"/>
          <w:i w:val="false"/>
          <w:color w:val="000000"/>
          <w:sz w:val="28"/>
        </w:rPr>
        <w:t>
      жылқы үшін-149 бас * 12 гектар/бас= 1788 гектар.</w:t>
      </w:r>
    </w:p>
    <w:p>
      <w:pPr>
        <w:spacing w:after="0"/>
        <w:ind w:left="0"/>
        <w:jc w:val="both"/>
      </w:pPr>
      <w:r>
        <w:rPr>
          <w:rFonts w:ascii="Times New Roman"/>
          <w:b w:val="false"/>
          <w:i w:val="false"/>
          <w:color w:val="000000"/>
          <w:sz w:val="28"/>
        </w:rPr>
        <w:t>
      12030 +2948 +1788 =16 766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Қызылсу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Қызылсу ауылдық округінің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59309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5930900" cy="641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Қызылсу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58801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58801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Қызылсу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объектілерің сыртқы және ішкі шекаралары мен алаңдары белгіленген картасы</w:t>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198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0198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Қызылсу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59309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59309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Қызылсу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6032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6032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Қызылсу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59690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5969000" cy="694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Қызылсу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аудандық мәслихатының 2023 жылғы мамырдағы № 36 шешіміне 11 қосымша</w:t>
            </w:r>
          </w:p>
        </w:tc>
      </w:tr>
    </w:tbl>
    <w:p>
      <w:pPr>
        <w:spacing w:after="0"/>
        <w:ind w:left="0"/>
        <w:jc w:val="left"/>
      </w:pPr>
      <w:r>
        <w:rPr>
          <w:rFonts w:ascii="Times New Roman"/>
          <w:b/>
          <w:i w:val="false"/>
          <w:color w:val="000000"/>
        </w:rPr>
        <w:t xml:space="preserve"> Никельтау ауылы бойынша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Осы Никельтау ауылы жайылымдарды басқару және оларды пайдалану жөніндегі 2023-2024 жылдарға арналған жоспар (бұдан әрі - жоспар) Қазақстан Республикасының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№15090 болып тіркелген), Қазақстан Республикасының Ауыл шаруашылығы министрінің 2015 жылдың 14 сәуірдегі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дәстурі ескертіледі.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Никельтау ауылы аумағында жайылымдардың орналасу схемасы (картасы) (1 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 қосымша);</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 қосымша);</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(6 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 қосымша).</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Никельтау ауылы аумағында 1 ауылдық елді мекен бар.</w:t>
      </w:r>
    </w:p>
    <w:p>
      <w:pPr>
        <w:spacing w:after="0"/>
        <w:ind w:left="0"/>
        <w:jc w:val="both"/>
      </w:pPr>
      <w:r>
        <w:rPr>
          <w:rFonts w:ascii="Times New Roman"/>
          <w:b w:val="false"/>
          <w:i w:val="false"/>
          <w:color w:val="000000"/>
          <w:sz w:val="28"/>
        </w:rPr>
        <w:t>
      Никельтау ауылы жалпы көлемі 3 560 гектар, оның ішінде жайылым жерлері 3 060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3 060 гектар.</w:t>
      </w:r>
    </w:p>
    <w:p>
      <w:pPr>
        <w:spacing w:after="0"/>
        <w:ind w:left="0"/>
        <w:jc w:val="both"/>
      </w:pPr>
      <w:r>
        <w:rPr>
          <w:rFonts w:ascii="Times New Roman"/>
          <w:b w:val="false"/>
          <w:i w:val="false"/>
          <w:color w:val="000000"/>
          <w:sz w:val="28"/>
        </w:rPr>
        <w:t>
      Табиғи жағдайлар бойынша Никельтау ауылы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қызыл қоңыр, ашық қызыл қоңыр, аз гумусты.</w:t>
      </w:r>
    </w:p>
    <w:p>
      <w:pPr>
        <w:spacing w:after="0"/>
        <w:ind w:left="0"/>
        <w:jc w:val="both"/>
      </w:pPr>
      <w:r>
        <w:rPr>
          <w:rFonts w:ascii="Times New Roman"/>
          <w:b w:val="false"/>
          <w:i w:val="false"/>
          <w:color w:val="000000"/>
          <w:sz w:val="28"/>
        </w:rPr>
        <w:t>
      2023 жылдың 1 қаңтарына Никельтау ауылы (халықтың жеке ауласы) ірі қара 175 бас, оның ішінде аналық мал басы 90 бас, 270 бас ұсақ мал, 82 бас жылқы бар.</w:t>
      </w:r>
    </w:p>
    <w:p>
      <w:pPr>
        <w:spacing w:after="0"/>
        <w:ind w:left="0"/>
        <w:jc w:val="both"/>
      </w:pPr>
      <w:r>
        <w:rPr>
          <w:rFonts w:ascii="Times New Roman"/>
          <w:b w:val="false"/>
          <w:i w:val="false"/>
          <w:color w:val="000000"/>
          <w:sz w:val="28"/>
        </w:rPr>
        <w:t>
      Никельтау ауылы шаруа қожалықтары тіркелмеген.</w:t>
      </w:r>
    </w:p>
    <w:p>
      <w:pPr>
        <w:spacing w:after="0"/>
        <w:ind w:left="0"/>
        <w:jc w:val="both"/>
      </w:pPr>
      <w:r>
        <w:rPr>
          <w:rFonts w:ascii="Times New Roman"/>
          <w:b w:val="false"/>
          <w:i w:val="false"/>
          <w:color w:val="000000"/>
          <w:sz w:val="28"/>
        </w:rPr>
        <w:t>
      Никельтау ауылы бойынша ауыл шаруашылығы малдарын қамтамасыз ету үшін барлығы 3 060 гектар жайылымдық жерлер бар. Никельтау ауылы мал айдауға арналған сервитуттар орнатылмаған.</w:t>
      </w:r>
    </w:p>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туралы"Заңының 15 бабына сәйкес жергілікті халықтың мұқтаждығы үшін (Никельтау ауылды) ауыл шаруашылығы жануарларының аналық (сауын) мал басын ұстау бойынша елді мекеннің 900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ұсақ мал – 2 гектар/бас, жылқы –12 гектар/бас болғанда жергілікті халықтың басқа ауыл шаруашылығы малдарын жаю бойынша жайылымдық жерлердің 214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үшін-175 бас * 10 гектар/бас = 1750 гектар;</w:t>
      </w:r>
    </w:p>
    <w:p>
      <w:pPr>
        <w:spacing w:after="0"/>
        <w:ind w:left="0"/>
        <w:jc w:val="both"/>
      </w:pPr>
      <w:r>
        <w:rPr>
          <w:rFonts w:ascii="Times New Roman"/>
          <w:b w:val="false"/>
          <w:i w:val="false"/>
          <w:color w:val="000000"/>
          <w:sz w:val="28"/>
        </w:rPr>
        <w:t>
      ұсақ мал үшін-270 бас * 2 гектар/бас = 540 гектар;</w:t>
      </w:r>
    </w:p>
    <w:p>
      <w:pPr>
        <w:spacing w:after="0"/>
        <w:ind w:left="0"/>
        <w:jc w:val="both"/>
      </w:pPr>
      <w:r>
        <w:rPr>
          <w:rFonts w:ascii="Times New Roman"/>
          <w:b w:val="false"/>
          <w:i w:val="false"/>
          <w:color w:val="000000"/>
          <w:sz w:val="28"/>
        </w:rPr>
        <w:t>
      жылқы үшін-82 бас * 12 гектар/бас = 984 гектар.</w:t>
      </w:r>
    </w:p>
    <w:p>
      <w:pPr>
        <w:spacing w:after="0"/>
        <w:ind w:left="0"/>
        <w:jc w:val="both"/>
      </w:pPr>
      <w:r>
        <w:rPr>
          <w:rFonts w:ascii="Times New Roman"/>
          <w:b w:val="false"/>
          <w:i w:val="false"/>
          <w:color w:val="000000"/>
          <w:sz w:val="28"/>
        </w:rPr>
        <w:t>
      1750 +540 +984 = 3274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Никельтау ауылы аумағында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Никельтау ауылы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57658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57658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Никельтау ауылы бойынша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5702300" cy="689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5702300" cy="689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Никельтау ауылы бойынша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объектілерің сыртқы және ішкі шекаралары мен алаңдары белгіленген картасы</w:t>
      </w:r>
    </w:p>
    <w:p>
      <w:pPr>
        <w:spacing w:after="0"/>
        <w:ind w:left="0"/>
        <w:jc w:val="left"/>
      </w:pPr>
      <w:r>
        <w:br/>
      </w:r>
    </w:p>
    <w:p>
      <w:pPr>
        <w:spacing w:after="0"/>
        <w:ind w:left="0"/>
        <w:jc w:val="both"/>
      </w:pPr>
      <w:r>
        <w:drawing>
          <wp:inline distT="0" distB="0" distL="0" distR="0">
            <wp:extent cx="58293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58293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Никельтау ауылы бойынша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61341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61341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Никельтау ауылы бойынша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60325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6032500" cy="640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Никельтау ауылы бойынша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62738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6273800" cy="641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Никельтау ауылы бойынша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Никельтау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аудандық мәслихатының 2023 жылғы мамырдағы № 36 шешіміне 12 қосымша</w:t>
            </w:r>
          </w:p>
        </w:tc>
      </w:tr>
    </w:tbl>
    <w:p>
      <w:pPr>
        <w:spacing w:after="0"/>
        <w:ind w:left="0"/>
        <w:jc w:val="left"/>
      </w:pPr>
      <w:r>
        <w:rPr>
          <w:rFonts w:ascii="Times New Roman"/>
          <w:b/>
          <w:i w:val="false"/>
          <w:color w:val="000000"/>
        </w:rPr>
        <w:t xml:space="preserve"> Табантал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Осы Табантал ауылдық округінде жайылымдарды басқару және оларды пайдалану жөніндегі 2023-2024 жылдарға арналған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№15090 болып тіркелген), Қазақстан Республикасының Ауыл шаруашылығы министрінің 2015 жылдың 14 сәуірдегі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дәстурі ескертіледі.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Табантал ауылдық округ аумағында жайылымдардың орналасу схемасы (картасы) (1 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 қосымша);</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 қосымша);</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(6 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 қосымша).</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Табантал ауылдық округінде 3 ауылдық елді мекен бар.</w:t>
      </w:r>
    </w:p>
    <w:p>
      <w:pPr>
        <w:spacing w:after="0"/>
        <w:ind w:left="0"/>
        <w:jc w:val="both"/>
      </w:pPr>
      <w:r>
        <w:rPr>
          <w:rFonts w:ascii="Times New Roman"/>
          <w:b w:val="false"/>
          <w:i w:val="false"/>
          <w:color w:val="000000"/>
          <w:sz w:val="28"/>
        </w:rPr>
        <w:t>
      Табантал ауылдық округ жалпы көлемі 79 830 гектар, оның ішінде жайылым жерлері – 52747 га.</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68459 гектар;</w:t>
      </w:r>
    </w:p>
    <w:p>
      <w:pPr>
        <w:spacing w:after="0"/>
        <w:ind w:left="0"/>
        <w:jc w:val="both"/>
      </w:pPr>
      <w:r>
        <w:rPr>
          <w:rFonts w:ascii="Times New Roman"/>
          <w:b w:val="false"/>
          <w:i w:val="false"/>
          <w:color w:val="000000"/>
          <w:sz w:val="28"/>
        </w:rPr>
        <w:t>
      елді мекендердің жері – 11371 гектар;</w:t>
      </w:r>
    </w:p>
    <w:p>
      <w:pPr>
        <w:spacing w:after="0"/>
        <w:ind w:left="0"/>
        <w:jc w:val="both"/>
      </w:pPr>
      <w:r>
        <w:rPr>
          <w:rFonts w:ascii="Times New Roman"/>
          <w:b w:val="false"/>
          <w:i w:val="false"/>
          <w:color w:val="000000"/>
          <w:sz w:val="28"/>
        </w:rPr>
        <w:t>
      Табиғи жағдайлар бойынша Табантал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ашық қызыл қоңыр, аз гумусты.</w:t>
      </w:r>
    </w:p>
    <w:p>
      <w:pPr>
        <w:spacing w:after="0"/>
        <w:ind w:left="0"/>
        <w:jc w:val="both"/>
      </w:pPr>
      <w:r>
        <w:rPr>
          <w:rFonts w:ascii="Times New Roman"/>
          <w:b w:val="false"/>
          <w:i w:val="false"/>
          <w:color w:val="000000"/>
          <w:sz w:val="28"/>
        </w:rPr>
        <w:t>
      2023 жылдың 1 қаңтарына Табантал ауылдық округінде (халықтың жеке ауласы) ірі қара 987 бас, оның ішінде аналық мал басы 415 бас, 871 бас ұсақ мал, 110 бас жылқы бар. Оның ішінде:</w:t>
      </w:r>
    </w:p>
    <w:p>
      <w:pPr>
        <w:spacing w:after="0"/>
        <w:ind w:left="0"/>
        <w:jc w:val="both"/>
      </w:pPr>
      <w:r>
        <w:rPr>
          <w:rFonts w:ascii="Times New Roman"/>
          <w:b w:val="false"/>
          <w:i w:val="false"/>
          <w:color w:val="000000"/>
          <w:sz w:val="28"/>
        </w:rPr>
        <w:t>
      Табантал ауылында: ірі қара мал 837 бас, оның ішінде аналық мал 339 бас, ұсақ мал 544 бас, жылқы 49 бас.</w:t>
      </w:r>
    </w:p>
    <w:p>
      <w:pPr>
        <w:spacing w:after="0"/>
        <w:ind w:left="0"/>
        <w:jc w:val="both"/>
      </w:pPr>
      <w:r>
        <w:rPr>
          <w:rFonts w:ascii="Times New Roman"/>
          <w:b w:val="false"/>
          <w:i w:val="false"/>
          <w:color w:val="000000"/>
          <w:sz w:val="28"/>
        </w:rPr>
        <w:t>
      Жайылым көлемі 9634 гектар.</w:t>
      </w:r>
    </w:p>
    <w:p>
      <w:pPr>
        <w:spacing w:after="0"/>
        <w:ind w:left="0"/>
        <w:jc w:val="both"/>
      </w:pPr>
      <w:r>
        <w:rPr>
          <w:rFonts w:ascii="Times New Roman"/>
          <w:b w:val="false"/>
          <w:i w:val="false"/>
          <w:color w:val="000000"/>
          <w:sz w:val="28"/>
        </w:rPr>
        <w:t>
      Көптоғай ауылында:</w:t>
      </w:r>
    </w:p>
    <w:p>
      <w:pPr>
        <w:spacing w:after="0"/>
        <w:ind w:left="0"/>
        <w:jc w:val="both"/>
      </w:pPr>
      <w:r>
        <w:rPr>
          <w:rFonts w:ascii="Times New Roman"/>
          <w:b w:val="false"/>
          <w:i w:val="false"/>
          <w:color w:val="000000"/>
          <w:sz w:val="28"/>
        </w:rPr>
        <w:t>
      ірі қара мал 132 бас, оның ішінде аналық мал 64 бас, ұсақ мал 287 бас, жылқы 2 бас.</w:t>
      </w:r>
    </w:p>
    <w:p>
      <w:pPr>
        <w:spacing w:after="0"/>
        <w:ind w:left="0"/>
        <w:jc w:val="both"/>
      </w:pPr>
      <w:r>
        <w:rPr>
          <w:rFonts w:ascii="Times New Roman"/>
          <w:b w:val="false"/>
          <w:i w:val="false"/>
          <w:color w:val="000000"/>
          <w:sz w:val="28"/>
        </w:rPr>
        <w:t>
      Жайылым көлемі 853 гектар.</w:t>
      </w:r>
    </w:p>
    <w:p>
      <w:pPr>
        <w:spacing w:after="0"/>
        <w:ind w:left="0"/>
        <w:jc w:val="both"/>
      </w:pPr>
      <w:r>
        <w:rPr>
          <w:rFonts w:ascii="Times New Roman"/>
          <w:b w:val="false"/>
          <w:i w:val="false"/>
          <w:color w:val="000000"/>
          <w:sz w:val="28"/>
        </w:rPr>
        <w:t>
      Жайлаусай ауылында:</w:t>
      </w:r>
    </w:p>
    <w:p>
      <w:pPr>
        <w:spacing w:after="0"/>
        <w:ind w:left="0"/>
        <w:jc w:val="both"/>
      </w:pPr>
      <w:r>
        <w:rPr>
          <w:rFonts w:ascii="Times New Roman"/>
          <w:b w:val="false"/>
          <w:i w:val="false"/>
          <w:color w:val="000000"/>
          <w:sz w:val="28"/>
        </w:rPr>
        <w:t>
      ірі қара мал 18 бас, оның ішінде аналық мал 11 бас, ұсақ мал 40 бас, жылқы 59 бас.</w:t>
      </w:r>
    </w:p>
    <w:p>
      <w:pPr>
        <w:spacing w:after="0"/>
        <w:ind w:left="0"/>
        <w:jc w:val="both"/>
      </w:pPr>
      <w:r>
        <w:rPr>
          <w:rFonts w:ascii="Times New Roman"/>
          <w:b w:val="false"/>
          <w:i w:val="false"/>
          <w:color w:val="000000"/>
          <w:sz w:val="28"/>
        </w:rPr>
        <w:t>
      Жайылым көлемі 884 гектар.</w:t>
      </w:r>
    </w:p>
    <w:p>
      <w:pPr>
        <w:spacing w:after="0"/>
        <w:ind w:left="0"/>
        <w:jc w:val="both"/>
      </w:pPr>
      <w:r>
        <w:rPr>
          <w:rFonts w:ascii="Times New Roman"/>
          <w:b w:val="false"/>
          <w:i w:val="false"/>
          <w:color w:val="000000"/>
          <w:sz w:val="28"/>
        </w:rPr>
        <w:t>
      Табантал ауылдық округінің шаруа қожалықтарындағы мал басы: ірі қара 1414 бас, ұсақ қара 2125 бас, 1390 бас жылқы.</w:t>
      </w:r>
    </w:p>
    <w:p>
      <w:pPr>
        <w:spacing w:after="0"/>
        <w:ind w:left="0"/>
        <w:jc w:val="both"/>
      </w:pPr>
      <w:r>
        <w:rPr>
          <w:rFonts w:ascii="Times New Roman"/>
          <w:b w:val="false"/>
          <w:i w:val="false"/>
          <w:color w:val="000000"/>
          <w:sz w:val="28"/>
        </w:rPr>
        <w:t>
      Шаруа қожалықтарының жайылым 34 986 гектарды құрайды.</w:t>
      </w:r>
    </w:p>
    <w:p>
      <w:pPr>
        <w:spacing w:after="0"/>
        <w:ind w:left="0"/>
        <w:jc w:val="both"/>
      </w:pPr>
      <w:r>
        <w:rPr>
          <w:rFonts w:ascii="Times New Roman"/>
          <w:b w:val="false"/>
          <w:i w:val="false"/>
          <w:color w:val="000000"/>
          <w:sz w:val="28"/>
        </w:rPr>
        <w:t>
      Табантал ауылдық округі бойынша ауыл шаруашылығы малдарын қамтамасыз ету үшін барлығы 52 747 гектар жайылымдық жерлер бар. Елді мекен шегінде 8922 гектар жайылым бар.</w:t>
      </w:r>
    </w:p>
    <w:p>
      <w:pPr>
        <w:spacing w:after="0"/>
        <w:ind w:left="0"/>
        <w:jc w:val="both"/>
      </w:pPr>
      <w:r>
        <w:rPr>
          <w:rFonts w:ascii="Times New Roman"/>
          <w:b w:val="false"/>
          <w:i w:val="false"/>
          <w:color w:val="000000"/>
          <w:sz w:val="28"/>
        </w:rPr>
        <w:t>
      Табантал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туралы"Заңының 15 бабына сәйкес жергілікті халықтың мұқтаждығы үшін (Табантал ауылы, Көптоғай ауылы, Жайлаусай ауылы, Бақай ауылы) ауылшаруашылығы жануарларының аналық (сауын) мал басын ұстау бойынша елді мекеннің 3680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ұсақ мал – 2 гектар/бас, жылқы –12 гектар/бас болғанда жергілікті халықтың басқа ауыл шаруашылығы малдарын жаю бойынша жайылымдық жерлердің 3 720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үшін-987 бас * 10 га/бас= 9870 га;</w:t>
      </w:r>
    </w:p>
    <w:p>
      <w:pPr>
        <w:spacing w:after="0"/>
        <w:ind w:left="0"/>
        <w:jc w:val="both"/>
      </w:pPr>
      <w:r>
        <w:rPr>
          <w:rFonts w:ascii="Times New Roman"/>
          <w:b w:val="false"/>
          <w:i w:val="false"/>
          <w:color w:val="000000"/>
          <w:sz w:val="28"/>
        </w:rPr>
        <w:t>
      ұсақ мал үшін-871 бас * 2 га/бас= 1742 га;</w:t>
      </w:r>
    </w:p>
    <w:p>
      <w:pPr>
        <w:spacing w:after="0"/>
        <w:ind w:left="0"/>
        <w:jc w:val="both"/>
      </w:pPr>
      <w:r>
        <w:rPr>
          <w:rFonts w:ascii="Times New Roman"/>
          <w:b w:val="false"/>
          <w:i w:val="false"/>
          <w:color w:val="000000"/>
          <w:sz w:val="28"/>
        </w:rPr>
        <w:t>
      жылқы үшін-110 бас * 12 га/бас= 1320 га.</w:t>
      </w:r>
    </w:p>
    <w:p>
      <w:pPr>
        <w:spacing w:after="0"/>
        <w:ind w:left="0"/>
        <w:jc w:val="both"/>
      </w:pPr>
      <w:r>
        <w:rPr>
          <w:rFonts w:ascii="Times New Roman"/>
          <w:b w:val="false"/>
          <w:i w:val="false"/>
          <w:color w:val="000000"/>
          <w:sz w:val="28"/>
        </w:rPr>
        <w:t>
      9870 +1742 +1320 = 12 932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Табантал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Табантал ауылдық округінің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2103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6210300" cy="650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Табантал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60325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60325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Табантал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объектілерің сыртқы және ішкі шекаралары мен алаңдары белгіленген картасы</w:t>
      </w:r>
    </w:p>
    <w:p>
      <w:pPr>
        <w:spacing w:after="0"/>
        <w:ind w:left="0"/>
        <w:jc w:val="left"/>
      </w:pPr>
      <w:r>
        <w:br/>
      </w:r>
    </w:p>
    <w:p>
      <w:pPr>
        <w:spacing w:after="0"/>
        <w:ind w:left="0"/>
        <w:jc w:val="both"/>
      </w:pPr>
      <w:r>
        <w:drawing>
          <wp:inline distT="0" distB="0" distL="0" distR="0">
            <wp:extent cx="57658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57658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Табантал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58420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5842000" cy="664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Табантал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59817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59817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Табантал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61341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61341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Табантал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аудандық мәслихатының 2023 жылғы мамырдағы № 36 шешіміне 13 қосымша</w:t>
            </w:r>
          </w:p>
        </w:tc>
      </w:tr>
    </w:tbl>
    <w:p>
      <w:pPr>
        <w:spacing w:after="0"/>
        <w:ind w:left="0"/>
        <w:jc w:val="left"/>
      </w:pPr>
      <w:r>
        <w:rPr>
          <w:rFonts w:ascii="Times New Roman"/>
          <w:b/>
          <w:i w:val="false"/>
          <w:color w:val="000000"/>
        </w:rPr>
        <w:t xml:space="preserve"> Тасөткел ауылдық округі бойынша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Осы Тасөткел ауылдық округі жайылымдарды басқару және оларды пайдалану жөніндегі 2023-2024 жылдарға арналған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№15090 болып тіркелген), Қазақстан Республикасының Ауыл шаруашылығы министрінің 2015 жылдың 14 сәуірдегі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дәстурі ескертіледі.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Тасөткел ауылдық округ аумағында жайылымдардың орналасу схемасы (картасы) (1 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 қосымша);</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 қосымша);</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(6 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 қосымша).</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Тасөткел ауылдық округінде 3 ауылдық елді мекен бар.</w:t>
      </w:r>
    </w:p>
    <w:p>
      <w:pPr>
        <w:spacing w:after="0"/>
        <w:ind w:left="0"/>
        <w:jc w:val="both"/>
      </w:pPr>
      <w:r>
        <w:rPr>
          <w:rFonts w:ascii="Times New Roman"/>
          <w:b w:val="false"/>
          <w:i w:val="false"/>
          <w:color w:val="000000"/>
          <w:sz w:val="28"/>
        </w:rPr>
        <w:t>
      Тасөткел ауылдық округ жалпы көлемі 145 938 гектар, оның ішінде жайылым жерлері – 125 629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125 629 гектар;</w:t>
      </w:r>
    </w:p>
    <w:p>
      <w:pPr>
        <w:spacing w:after="0"/>
        <w:ind w:left="0"/>
        <w:jc w:val="both"/>
      </w:pPr>
      <w:r>
        <w:rPr>
          <w:rFonts w:ascii="Times New Roman"/>
          <w:b w:val="false"/>
          <w:i w:val="false"/>
          <w:color w:val="000000"/>
          <w:sz w:val="28"/>
        </w:rPr>
        <w:t>
      елді мекендердің жері – 20 309 гектар;</w:t>
      </w:r>
    </w:p>
    <w:p>
      <w:pPr>
        <w:spacing w:after="0"/>
        <w:ind w:left="0"/>
        <w:jc w:val="both"/>
      </w:pPr>
      <w:r>
        <w:rPr>
          <w:rFonts w:ascii="Times New Roman"/>
          <w:b w:val="false"/>
          <w:i w:val="false"/>
          <w:color w:val="000000"/>
          <w:sz w:val="28"/>
        </w:rPr>
        <w:t>
      Табиғи жағдайлар бойынша Тасөткел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ашық қызыл қоңыр, аз гумусты.</w:t>
      </w:r>
    </w:p>
    <w:p>
      <w:pPr>
        <w:spacing w:after="0"/>
        <w:ind w:left="0"/>
        <w:jc w:val="both"/>
      </w:pPr>
      <w:r>
        <w:rPr>
          <w:rFonts w:ascii="Times New Roman"/>
          <w:b w:val="false"/>
          <w:i w:val="false"/>
          <w:color w:val="000000"/>
          <w:sz w:val="28"/>
        </w:rPr>
        <w:t>
      2023 жылдың 1 қаңтарына Тасөткел ауылдық округінде (халықтың жеке ауласы) ірі қара 798 бас, оның ішінде аналық мал басы 434 бас, 2057 бас ұсақ мал, 176 бас жылқы бар. Оның ішінде:</w:t>
      </w:r>
    </w:p>
    <w:p>
      <w:pPr>
        <w:spacing w:after="0"/>
        <w:ind w:left="0"/>
        <w:jc w:val="both"/>
      </w:pPr>
      <w:r>
        <w:rPr>
          <w:rFonts w:ascii="Times New Roman"/>
          <w:b w:val="false"/>
          <w:i w:val="false"/>
          <w:color w:val="000000"/>
          <w:sz w:val="28"/>
        </w:rPr>
        <w:t>
      Тасөткел ауылында:</w:t>
      </w:r>
    </w:p>
    <w:p>
      <w:pPr>
        <w:spacing w:after="0"/>
        <w:ind w:left="0"/>
        <w:jc w:val="both"/>
      </w:pPr>
      <w:r>
        <w:rPr>
          <w:rFonts w:ascii="Times New Roman"/>
          <w:b w:val="false"/>
          <w:i w:val="false"/>
          <w:color w:val="000000"/>
          <w:sz w:val="28"/>
        </w:rPr>
        <w:t>
      ірі қара мал 451 бас, оның ішінде аналық мал 240 бас, ұсақ мал 981 бас, жылқы 84 бас.</w:t>
      </w:r>
    </w:p>
    <w:p>
      <w:pPr>
        <w:spacing w:after="0"/>
        <w:ind w:left="0"/>
        <w:jc w:val="both"/>
      </w:pPr>
      <w:r>
        <w:rPr>
          <w:rFonts w:ascii="Times New Roman"/>
          <w:b w:val="false"/>
          <w:i w:val="false"/>
          <w:color w:val="000000"/>
          <w:sz w:val="28"/>
        </w:rPr>
        <w:t>
      Жайылым көлемі 14 201 гектар.</w:t>
      </w:r>
    </w:p>
    <w:p>
      <w:pPr>
        <w:spacing w:after="0"/>
        <w:ind w:left="0"/>
        <w:jc w:val="both"/>
      </w:pPr>
      <w:r>
        <w:rPr>
          <w:rFonts w:ascii="Times New Roman"/>
          <w:b w:val="false"/>
          <w:i w:val="false"/>
          <w:color w:val="000000"/>
          <w:sz w:val="28"/>
        </w:rPr>
        <w:t>
      Ақбұлақ ауылында:</w:t>
      </w:r>
    </w:p>
    <w:p>
      <w:pPr>
        <w:spacing w:after="0"/>
        <w:ind w:left="0"/>
        <w:jc w:val="both"/>
      </w:pPr>
      <w:r>
        <w:rPr>
          <w:rFonts w:ascii="Times New Roman"/>
          <w:b w:val="false"/>
          <w:i w:val="false"/>
          <w:color w:val="000000"/>
          <w:sz w:val="28"/>
        </w:rPr>
        <w:t>
      ірі қара мал 231 бас, оның ішінде аналық мал 129 бас, ұсақ мал 624 бас, жылқы 63 бас.</w:t>
      </w:r>
    </w:p>
    <w:p>
      <w:pPr>
        <w:spacing w:after="0"/>
        <w:ind w:left="0"/>
        <w:jc w:val="both"/>
      </w:pPr>
      <w:r>
        <w:rPr>
          <w:rFonts w:ascii="Times New Roman"/>
          <w:b w:val="false"/>
          <w:i w:val="false"/>
          <w:color w:val="000000"/>
          <w:sz w:val="28"/>
        </w:rPr>
        <w:t>
      Жайылым көлемі 3 503 гектар.</w:t>
      </w:r>
    </w:p>
    <w:p>
      <w:pPr>
        <w:spacing w:after="0"/>
        <w:ind w:left="0"/>
        <w:jc w:val="both"/>
      </w:pPr>
      <w:r>
        <w:rPr>
          <w:rFonts w:ascii="Times New Roman"/>
          <w:b w:val="false"/>
          <w:i w:val="false"/>
          <w:color w:val="000000"/>
          <w:sz w:val="28"/>
        </w:rPr>
        <w:t>
      Ақтасты ауылында:</w:t>
      </w:r>
    </w:p>
    <w:p>
      <w:pPr>
        <w:spacing w:after="0"/>
        <w:ind w:left="0"/>
        <w:jc w:val="both"/>
      </w:pPr>
      <w:r>
        <w:rPr>
          <w:rFonts w:ascii="Times New Roman"/>
          <w:b w:val="false"/>
          <w:i w:val="false"/>
          <w:color w:val="000000"/>
          <w:sz w:val="28"/>
        </w:rPr>
        <w:t>
      ірі қара мал 116 бас, оның ішінде аналық мал 65 бас, ұсақ мал 452 бас, жылқы 29 бас.</w:t>
      </w:r>
    </w:p>
    <w:p>
      <w:pPr>
        <w:spacing w:after="0"/>
        <w:ind w:left="0"/>
        <w:jc w:val="both"/>
      </w:pPr>
      <w:r>
        <w:rPr>
          <w:rFonts w:ascii="Times New Roman"/>
          <w:b w:val="false"/>
          <w:i w:val="false"/>
          <w:color w:val="000000"/>
          <w:sz w:val="28"/>
        </w:rPr>
        <w:t>
      Жайылым көлемі 2 605 гектар.</w:t>
      </w:r>
    </w:p>
    <w:p>
      <w:pPr>
        <w:spacing w:after="0"/>
        <w:ind w:left="0"/>
        <w:jc w:val="both"/>
      </w:pPr>
      <w:r>
        <w:rPr>
          <w:rFonts w:ascii="Times New Roman"/>
          <w:b w:val="false"/>
          <w:i w:val="false"/>
          <w:color w:val="000000"/>
          <w:sz w:val="28"/>
        </w:rPr>
        <w:t>
      Тасөткел ауылдық округінің шаруа қожалықтарындағы мал басы: ірі қара 736 бас, ұсақ қара 1 873 бас, 549 бас жылқы.</w:t>
      </w:r>
    </w:p>
    <w:p>
      <w:pPr>
        <w:spacing w:after="0"/>
        <w:ind w:left="0"/>
        <w:jc w:val="both"/>
      </w:pPr>
      <w:r>
        <w:rPr>
          <w:rFonts w:ascii="Times New Roman"/>
          <w:b w:val="false"/>
          <w:i w:val="false"/>
          <w:color w:val="000000"/>
          <w:sz w:val="28"/>
        </w:rPr>
        <w:t>
      Шаруа қожалықтарының жайылым алаңы 52 078 гектарды құрайды.</w:t>
      </w:r>
    </w:p>
    <w:p>
      <w:pPr>
        <w:spacing w:after="0"/>
        <w:ind w:left="0"/>
        <w:jc w:val="both"/>
      </w:pPr>
      <w:r>
        <w:rPr>
          <w:rFonts w:ascii="Times New Roman"/>
          <w:b w:val="false"/>
          <w:i w:val="false"/>
          <w:color w:val="000000"/>
          <w:sz w:val="28"/>
        </w:rPr>
        <w:t>
      Тасөткел ауылдық округі бойынша ауыл шаруашылығы малдарын қамтамасыз ету үшін барлығы 125 629 гектар жайылымдық жерлер бар. Елді мекен шегінде 20 309 гектар жайылым бар.</w:t>
      </w:r>
    </w:p>
    <w:p>
      <w:pPr>
        <w:spacing w:after="0"/>
        <w:ind w:left="0"/>
        <w:jc w:val="both"/>
      </w:pPr>
      <w:r>
        <w:rPr>
          <w:rFonts w:ascii="Times New Roman"/>
          <w:b w:val="false"/>
          <w:i w:val="false"/>
          <w:color w:val="000000"/>
          <w:sz w:val="28"/>
        </w:rPr>
        <w:t>
      Тасөткел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туралы"Заңының 15 бабына сәйкес жергілікті халықтың мұқтаждығы үшін (Тасөткел ауылы, Ақбұлақ ауылы, Ақтасты ауылы) ауылшаруашылығы жануарларының аналық (сауын) мал басын ұстау бойынша елді мекеннің 4340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ұсақ мал басына – 2 гектар/бас, жылқы – 12 гектар/бас болғанда жергілікті халықтың басқа ауылшаруашылығы малдарын жаю бойынша жайылымдық жерлердің қажеттілігі туындамайды.</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үшін-798 бас * 10 гектар/бас= 7980 гектар;</w:t>
      </w:r>
    </w:p>
    <w:p>
      <w:pPr>
        <w:spacing w:after="0"/>
        <w:ind w:left="0"/>
        <w:jc w:val="both"/>
      </w:pPr>
      <w:r>
        <w:rPr>
          <w:rFonts w:ascii="Times New Roman"/>
          <w:b w:val="false"/>
          <w:i w:val="false"/>
          <w:color w:val="000000"/>
          <w:sz w:val="28"/>
        </w:rPr>
        <w:t>
      ұсақ мал үшін-2057 бас * 2 гектар/бас= 4114 гектар;</w:t>
      </w:r>
    </w:p>
    <w:p>
      <w:pPr>
        <w:spacing w:after="0"/>
        <w:ind w:left="0"/>
        <w:jc w:val="both"/>
      </w:pPr>
      <w:r>
        <w:rPr>
          <w:rFonts w:ascii="Times New Roman"/>
          <w:b w:val="false"/>
          <w:i w:val="false"/>
          <w:color w:val="000000"/>
          <w:sz w:val="28"/>
        </w:rPr>
        <w:t>
      жылқы үшін-176 бас * 12 гектар/бас= 2112 гектар.</w:t>
      </w:r>
    </w:p>
    <w:p>
      <w:pPr>
        <w:spacing w:after="0"/>
        <w:ind w:left="0"/>
        <w:jc w:val="both"/>
      </w:pPr>
      <w:r>
        <w:rPr>
          <w:rFonts w:ascii="Times New Roman"/>
          <w:b w:val="false"/>
          <w:i w:val="false"/>
          <w:color w:val="000000"/>
          <w:sz w:val="28"/>
        </w:rPr>
        <w:t>
      7980+4114 +2112 = 14 206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Тасөткел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Тасөткел ауылдық округінің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58547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5854700" cy="612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Тасөткел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61468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61468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Тасөткел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объектілерің сыртқы және ішкі шекаралары мен алаңдары белгіленген картасы</w:t>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309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59309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Тасөткел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57785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57785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Тасөткел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60579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60579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Тасөткел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59563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59563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Тасөткел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Тасөткел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аудандық мәслихатының 2023 жылғы мамырдағы № 36 шешіміне 14 қосымша</w:t>
            </w:r>
          </w:p>
        </w:tc>
      </w:tr>
    </w:tbl>
    <w:p>
      <w:pPr>
        <w:spacing w:after="0"/>
        <w:ind w:left="0"/>
        <w:jc w:val="left"/>
      </w:pPr>
      <w:r>
        <w:rPr>
          <w:rFonts w:ascii="Times New Roman"/>
          <w:b/>
          <w:i w:val="false"/>
          <w:color w:val="000000"/>
        </w:rPr>
        <w:t xml:space="preserve"> Тассай ауылдық округі бойынша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Осы Тассай ауылдық округінде жайылымдарды басқару және оларды пайдалану жөніндегі 2023-2024 жылдарға арналған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№15090 болып тіркелген), Қазақстан Республикасының Ауыл шаруашылығы министрінің 2015 жылдың 14 сәуірдегі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дәстурі ескертіледі.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Тассай ауылдық округ аумағында жайылымдардың орналасу схемасы (картасы) (1 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 қосымша);</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 қосымша);</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(6 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 қосымша).</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Тассай ауылдық округінде 2 ауылдық елді мекен бар.</w:t>
      </w:r>
    </w:p>
    <w:p>
      <w:pPr>
        <w:spacing w:after="0"/>
        <w:ind w:left="0"/>
        <w:jc w:val="both"/>
      </w:pPr>
      <w:r>
        <w:rPr>
          <w:rFonts w:ascii="Times New Roman"/>
          <w:b w:val="false"/>
          <w:i w:val="false"/>
          <w:color w:val="000000"/>
          <w:sz w:val="28"/>
        </w:rPr>
        <w:t>
      Тассай ауылдық округ жалпы көлемі 72 353 гектар, оның ішінде жайылым жерлері – 46 702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64 278 гектар;</w:t>
      </w:r>
    </w:p>
    <w:p>
      <w:pPr>
        <w:spacing w:after="0"/>
        <w:ind w:left="0"/>
        <w:jc w:val="both"/>
      </w:pPr>
      <w:r>
        <w:rPr>
          <w:rFonts w:ascii="Times New Roman"/>
          <w:b w:val="false"/>
          <w:i w:val="false"/>
          <w:color w:val="000000"/>
          <w:sz w:val="28"/>
        </w:rPr>
        <w:t>
      елді мекендердің жері – 6 980 гектар;</w:t>
      </w:r>
    </w:p>
    <w:p>
      <w:pPr>
        <w:spacing w:after="0"/>
        <w:ind w:left="0"/>
        <w:jc w:val="both"/>
      </w:pPr>
      <w:r>
        <w:rPr>
          <w:rFonts w:ascii="Times New Roman"/>
          <w:b w:val="false"/>
          <w:i w:val="false"/>
          <w:color w:val="000000"/>
          <w:sz w:val="28"/>
        </w:rPr>
        <w:t>
      өнеркәсіп жерлері – 1 095 гектар;</w:t>
      </w:r>
    </w:p>
    <w:p>
      <w:pPr>
        <w:spacing w:after="0"/>
        <w:ind w:left="0"/>
        <w:jc w:val="both"/>
      </w:pPr>
      <w:r>
        <w:rPr>
          <w:rFonts w:ascii="Times New Roman"/>
          <w:b w:val="false"/>
          <w:i w:val="false"/>
          <w:color w:val="000000"/>
          <w:sz w:val="28"/>
        </w:rPr>
        <w:t>
      қордағы жерлер – 14 842 гектар.</w:t>
      </w:r>
    </w:p>
    <w:p>
      <w:pPr>
        <w:spacing w:after="0"/>
        <w:ind w:left="0"/>
        <w:jc w:val="both"/>
      </w:pPr>
      <w:r>
        <w:rPr>
          <w:rFonts w:ascii="Times New Roman"/>
          <w:b w:val="false"/>
          <w:i w:val="false"/>
          <w:color w:val="000000"/>
          <w:sz w:val="28"/>
        </w:rPr>
        <w:t>
      Табиғи жағдайлар бойынша Тассай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қызыл қоңыр, ашық қызыл қоңыр, аз гумусты.</w:t>
      </w:r>
    </w:p>
    <w:p>
      <w:pPr>
        <w:spacing w:after="0"/>
        <w:ind w:left="0"/>
        <w:jc w:val="both"/>
      </w:pPr>
      <w:r>
        <w:rPr>
          <w:rFonts w:ascii="Times New Roman"/>
          <w:b w:val="false"/>
          <w:i w:val="false"/>
          <w:color w:val="000000"/>
          <w:sz w:val="28"/>
        </w:rPr>
        <w:t>
      2023 жылдың 1 қаңтарына Тассай ауылдық округінде (халықтың жеке ауласы) ірі қара 742 бас, оның ішінде аналық мал басы 312 бас, 569 бас ұсақ мал, 176 бас жылқы бар. Оның ішінде:</w:t>
      </w:r>
    </w:p>
    <w:p>
      <w:pPr>
        <w:spacing w:after="0"/>
        <w:ind w:left="0"/>
        <w:jc w:val="both"/>
      </w:pPr>
      <w:r>
        <w:rPr>
          <w:rFonts w:ascii="Times New Roman"/>
          <w:b w:val="false"/>
          <w:i w:val="false"/>
          <w:color w:val="000000"/>
          <w:sz w:val="28"/>
        </w:rPr>
        <w:t>
      Тассай ауылында:</w:t>
      </w:r>
    </w:p>
    <w:p>
      <w:pPr>
        <w:spacing w:after="0"/>
        <w:ind w:left="0"/>
        <w:jc w:val="both"/>
      </w:pPr>
      <w:r>
        <w:rPr>
          <w:rFonts w:ascii="Times New Roman"/>
          <w:b w:val="false"/>
          <w:i w:val="false"/>
          <w:color w:val="000000"/>
          <w:sz w:val="28"/>
        </w:rPr>
        <w:t>
      ірі қара мал 588 бас, оның ішінде аналық мал 249 бас, ұсақ мал 481 бас, жылқы 157 бас.</w:t>
      </w:r>
    </w:p>
    <w:p>
      <w:pPr>
        <w:spacing w:after="0"/>
        <w:ind w:left="0"/>
        <w:jc w:val="both"/>
      </w:pPr>
      <w:r>
        <w:rPr>
          <w:rFonts w:ascii="Times New Roman"/>
          <w:b w:val="false"/>
          <w:i w:val="false"/>
          <w:color w:val="000000"/>
          <w:sz w:val="28"/>
        </w:rPr>
        <w:t>
      Жайылым көлемі 4919 гектар.</w:t>
      </w:r>
    </w:p>
    <w:p>
      <w:pPr>
        <w:spacing w:after="0"/>
        <w:ind w:left="0"/>
        <w:jc w:val="both"/>
      </w:pPr>
      <w:r>
        <w:rPr>
          <w:rFonts w:ascii="Times New Roman"/>
          <w:b w:val="false"/>
          <w:i w:val="false"/>
          <w:color w:val="000000"/>
          <w:sz w:val="28"/>
        </w:rPr>
        <w:t>
      Көкпекті ауылында:</w:t>
      </w:r>
    </w:p>
    <w:p>
      <w:pPr>
        <w:spacing w:after="0"/>
        <w:ind w:left="0"/>
        <w:jc w:val="both"/>
      </w:pPr>
      <w:r>
        <w:rPr>
          <w:rFonts w:ascii="Times New Roman"/>
          <w:b w:val="false"/>
          <w:i w:val="false"/>
          <w:color w:val="000000"/>
          <w:sz w:val="28"/>
        </w:rPr>
        <w:t>
      ірі қара мал 154 бас, оның ішінде аналық мал 63 бас, ұсақ мал 88 бас, жылқы 19 бас.</w:t>
      </w:r>
    </w:p>
    <w:p>
      <w:pPr>
        <w:spacing w:after="0"/>
        <w:ind w:left="0"/>
        <w:jc w:val="both"/>
      </w:pPr>
      <w:r>
        <w:rPr>
          <w:rFonts w:ascii="Times New Roman"/>
          <w:b w:val="false"/>
          <w:i w:val="false"/>
          <w:color w:val="000000"/>
          <w:sz w:val="28"/>
        </w:rPr>
        <w:t>
      Жайылым көлемі 2 061 гектар.</w:t>
      </w:r>
    </w:p>
    <w:p>
      <w:pPr>
        <w:spacing w:after="0"/>
        <w:ind w:left="0"/>
        <w:jc w:val="both"/>
      </w:pPr>
      <w:r>
        <w:rPr>
          <w:rFonts w:ascii="Times New Roman"/>
          <w:b w:val="false"/>
          <w:i w:val="false"/>
          <w:color w:val="000000"/>
          <w:sz w:val="28"/>
        </w:rPr>
        <w:t>
      Тассай ауылдық округінің шаруа қожалықтарындағы мал басы: ірі қара 875 бас, ұсақ қара 779 бас, 278 бас жылқы.</w:t>
      </w:r>
    </w:p>
    <w:p>
      <w:pPr>
        <w:spacing w:after="0"/>
        <w:ind w:left="0"/>
        <w:jc w:val="both"/>
      </w:pPr>
      <w:r>
        <w:rPr>
          <w:rFonts w:ascii="Times New Roman"/>
          <w:b w:val="false"/>
          <w:i w:val="false"/>
          <w:color w:val="000000"/>
          <w:sz w:val="28"/>
        </w:rPr>
        <w:t>
      Шаруа қожалықтарының жайылым алаңы 23112 гектарды құрайды.</w:t>
      </w:r>
    </w:p>
    <w:p>
      <w:pPr>
        <w:spacing w:after="0"/>
        <w:ind w:left="0"/>
        <w:jc w:val="both"/>
      </w:pPr>
      <w:r>
        <w:rPr>
          <w:rFonts w:ascii="Times New Roman"/>
          <w:b w:val="false"/>
          <w:i w:val="false"/>
          <w:color w:val="000000"/>
          <w:sz w:val="28"/>
        </w:rPr>
        <w:t>
      Тассай ауылдық округі бойынша ауыл шаруашылығы малдарын қамтамасыз ету үшін барлығы 46 702 гектар жайылымдық жерлер бар. Елді мекен шегінде 6 980 гектар жайылым бар.</w:t>
      </w:r>
    </w:p>
    <w:p>
      <w:pPr>
        <w:spacing w:after="0"/>
        <w:ind w:left="0"/>
        <w:jc w:val="both"/>
      </w:pPr>
      <w:r>
        <w:rPr>
          <w:rFonts w:ascii="Times New Roman"/>
          <w:b w:val="false"/>
          <w:i w:val="false"/>
          <w:color w:val="000000"/>
          <w:sz w:val="28"/>
        </w:rPr>
        <w:t>
      Тассай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(Тассай ауылы, Көкпекті ауылы) ауылшаруашылығы жануарларының аналық (сауын) мал басын ұстау бойынша елді мекеннің 3120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ұсақ мал – 2 гектар/бас, жылқы – 12 гектар/бас болғанда жергілікті халықтың басқа ауыл шаруашылығы малдарын жаю бойынша жайылымдық жерлердің 3960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үшін-742 бас * 10 гектар/бас = 7420 гектар;</w:t>
      </w:r>
    </w:p>
    <w:p>
      <w:pPr>
        <w:spacing w:after="0"/>
        <w:ind w:left="0"/>
        <w:jc w:val="both"/>
      </w:pPr>
      <w:r>
        <w:rPr>
          <w:rFonts w:ascii="Times New Roman"/>
          <w:b w:val="false"/>
          <w:i w:val="false"/>
          <w:color w:val="000000"/>
          <w:sz w:val="28"/>
        </w:rPr>
        <w:t>
      ұсақ мал үшін-569 бас * 2 гектар/бас = 1138 гектар;</w:t>
      </w:r>
    </w:p>
    <w:p>
      <w:pPr>
        <w:spacing w:after="0"/>
        <w:ind w:left="0"/>
        <w:jc w:val="both"/>
      </w:pPr>
      <w:r>
        <w:rPr>
          <w:rFonts w:ascii="Times New Roman"/>
          <w:b w:val="false"/>
          <w:i w:val="false"/>
          <w:color w:val="000000"/>
          <w:sz w:val="28"/>
        </w:rPr>
        <w:t>
      жылқы үшін-176 бас * 12 гектар/бас = 2112 гектар.</w:t>
      </w:r>
    </w:p>
    <w:p>
      <w:pPr>
        <w:spacing w:after="0"/>
        <w:ind w:left="0"/>
        <w:jc w:val="both"/>
      </w:pPr>
      <w:r>
        <w:rPr>
          <w:rFonts w:ascii="Times New Roman"/>
          <w:b w:val="false"/>
          <w:i w:val="false"/>
          <w:color w:val="000000"/>
          <w:sz w:val="28"/>
        </w:rPr>
        <w:t>
      7420 +1138 +2112 = 10670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Тассай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Тассай ауылдық округінің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58928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58928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Тассай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62357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62357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Тассай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объектілерің сыртқы және ішкі шекаралары мен алаңдары белгіленген картасы</w:t>
      </w:r>
    </w:p>
    <w:p>
      <w:pPr>
        <w:spacing w:after="0"/>
        <w:ind w:left="0"/>
        <w:jc w:val="left"/>
      </w:pPr>
      <w:r>
        <w:br/>
      </w:r>
    </w:p>
    <w:p>
      <w:pPr>
        <w:spacing w:after="0"/>
        <w:ind w:left="0"/>
        <w:jc w:val="both"/>
      </w:pPr>
      <w:r>
        <w:drawing>
          <wp:inline distT="0" distB="0" distL="0" distR="0">
            <wp:extent cx="58420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58420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Тассай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58674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58674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Тассай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59563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59563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Тассай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59944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5994400" cy="676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Тассай ауылдық округінде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аудандық мәслихатының 2023 жылғы мамырдағы № 36 шешіміне 15 қосымша</w:t>
            </w:r>
          </w:p>
        </w:tc>
      </w:tr>
    </w:tbl>
    <w:p>
      <w:pPr>
        <w:spacing w:after="0"/>
        <w:ind w:left="0"/>
        <w:jc w:val="left"/>
      </w:pPr>
      <w:r>
        <w:rPr>
          <w:rFonts w:ascii="Times New Roman"/>
          <w:b/>
          <w:i w:val="false"/>
          <w:color w:val="000000"/>
        </w:rPr>
        <w:t xml:space="preserve"> Хромтау қаласы бойынша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Осы Хромтау қаласында жайылымдарды басқару және оларды пайдалану жөніндегі 2023-2024 жылдарға арналған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№15090 болып тіркелген), Қазақстан Республикасының Ауыл шаруашылығы министрінің 2015 жылдың 14 сәуірдегі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дәстурі ескертіледі.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Хромтау қаласының аумағында жайылымдардың орналасу схемасы (картасы) (1 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 қосымша);</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 қосымша);</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(6 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 қосымша).</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Хромтау қаласы бойынша жалпы көлемі 7 844 гектар, оның ішінде жайылым жерлері – 6 455 гектар.</w:t>
      </w:r>
    </w:p>
    <w:p>
      <w:pPr>
        <w:spacing w:after="0"/>
        <w:ind w:left="0"/>
        <w:jc w:val="both"/>
      </w:pPr>
      <w:r>
        <w:rPr>
          <w:rFonts w:ascii="Times New Roman"/>
          <w:b w:val="false"/>
          <w:i w:val="false"/>
          <w:color w:val="000000"/>
          <w:sz w:val="28"/>
        </w:rPr>
        <w:t>
      Табиғи жағдайлар бойынша Хромтау қаласы бойынша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қызыл қоңыр, ашық қызыл қоңыр, аз гумусты.</w:t>
      </w:r>
    </w:p>
    <w:p>
      <w:pPr>
        <w:spacing w:after="0"/>
        <w:ind w:left="0"/>
        <w:jc w:val="both"/>
      </w:pPr>
      <w:r>
        <w:rPr>
          <w:rFonts w:ascii="Times New Roman"/>
          <w:b w:val="false"/>
          <w:i w:val="false"/>
          <w:color w:val="000000"/>
          <w:sz w:val="28"/>
        </w:rPr>
        <w:t>
      2023 жылдың 1 қаңтарына Хромтау қаласы бойынша (халықтың жеке ауласы) ірі қара 885 бас, оның ішінде аналық мал басы 322 бас, 1 600 бас ұсақ мал, 31 бас жылқы бар. Оның ішінде:</w:t>
      </w:r>
    </w:p>
    <w:p>
      <w:pPr>
        <w:spacing w:after="0"/>
        <w:ind w:left="0"/>
        <w:jc w:val="both"/>
      </w:pPr>
      <w:r>
        <w:rPr>
          <w:rFonts w:ascii="Times New Roman"/>
          <w:b w:val="false"/>
          <w:i w:val="false"/>
          <w:color w:val="000000"/>
          <w:sz w:val="28"/>
        </w:rPr>
        <w:t>
      Хромтау қаласы бойынша:</w:t>
      </w:r>
    </w:p>
    <w:p>
      <w:pPr>
        <w:spacing w:after="0"/>
        <w:ind w:left="0"/>
        <w:jc w:val="both"/>
      </w:pPr>
      <w:r>
        <w:rPr>
          <w:rFonts w:ascii="Times New Roman"/>
          <w:b w:val="false"/>
          <w:i w:val="false"/>
          <w:color w:val="000000"/>
          <w:sz w:val="28"/>
        </w:rPr>
        <w:t>
      ірі қара мал 885 бас, оның ішінде аналық мал 322 бас, ұсақ мал 1600 бас, жылқы 31 бас.</w:t>
      </w:r>
    </w:p>
    <w:p>
      <w:pPr>
        <w:spacing w:after="0"/>
        <w:ind w:left="0"/>
        <w:jc w:val="both"/>
      </w:pPr>
      <w:r>
        <w:rPr>
          <w:rFonts w:ascii="Times New Roman"/>
          <w:b w:val="false"/>
          <w:i w:val="false"/>
          <w:color w:val="000000"/>
          <w:sz w:val="28"/>
        </w:rPr>
        <w:t>
      Жайылым көлемі 6 455 гектар.</w:t>
      </w:r>
    </w:p>
    <w:p>
      <w:pPr>
        <w:spacing w:after="0"/>
        <w:ind w:left="0"/>
        <w:jc w:val="both"/>
      </w:pPr>
      <w:r>
        <w:rPr>
          <w:rFonts w:ascii="Times New Roman"/>
          <w:b w:val="false"/>
          <w:i w:val="false"/>
          <w:color w:val="000000"/>
          <w:sz w:val="28"/>
        </w:rPr>
        <w:t>
      Хромтау қаласы бойынша шаруа қожалықтары тіркелмеген.</w:t>
      </w:r>
    </w:p>
    <w:p>
      <w:pPr>
        <w:spacing w:after="0"/>
        <w:ind w:left="0"/>
        <w:jc w:val="both"/>
      </w:pPr>
      <w:r>
        <w:rPr>
          <w:rFonts w:ascii="Times New Roman"/>
          <w:b w:val="false"/>
          <w:i w:val="false"/>
          <w:color w:val="000000"/>
          <w:sz w:val="28"/>
        </w:rPr>
        <w:t>
      Хромтау қаласы бойынша ауыл шаруашылығы малдарын қамтамасыз ету үшін барлығы 6 455 гектар жайылымдық жерлер бар.</w:t>
      </w:r>
    </w:p>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туралы"Заңының 15 бабына сәйкес жергілікті халықтың мұқтаждығы үшін (Хромтау қаласы) ауылшаруашылығы жануарларының аналық (сауын) мал басын ұстау бойынша елді мекеннің 3220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ұсақ мал – 2 гектар/бас, жылқы – 12 гектар/бас болғанда жергілікті халықтың басқа ауыл шаруашылығы малдарын жаю бойынша жайылымдық жерлердің 5 967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үшін-885 бас. * 10 гектар/бас =8850 гектар;</w:t>
      </w:r>
    </w:p>
    <w:p>
      <w:pPr>
        <w:spacing w:after="0"/>
        <w:ind w:left="0"/>
        <w:jc w:val="both"/>
      </w:pPr>
      <w:r>
        <w:rPr>
          <w:rFonts w:ascii="Times New Roman"/>
          <w:b w:val="false"/>
          <w:i w:val="false"/>
          <w:color w:val="000000"/>
          <w:sz w:val="28"/>
        </w:rPr>
        <w:t>
      ұсақ мал үшін-1600 бас. * 2 гектар/бас = 3200 гектар;</w:t>
      </w:r>
    </w:p>
    <w:p>
      <w:pPr>
        <w:spacing w:after="0"/>
        <w:ind w:left="0"/>
        <w:jc w:val="both"/>
      </w:pPr>
      <w:r>
        <w:rPr>
          <w:rFonts w:ascii="Times New Roman"/>
          <w:b w:val="false"/>
          <w:i w:val="false"/>
          <w:color w:val="000000"/>
          <w:sz w:val="28"/>
        </w:rPr>
        <w:t>
      жылқы үшін-31 бас. * 12 гектар/бас = 372 гектар.</w:t>
      </w:r>
    </w:p>
    <w:p>
      <w:pPr>
        <w:spacing w:after="0"/>
        <w:ind w:left="0"/>
        <w:jc w:val="both"/>
      </w:pPr>
      <w:r>
        <w:rPr>
          <w:rFonts w:ascii="Times New Roman"/>
          <w:b w:val="false"/>
          <w:i w:val="false"/>
          <w:color w:val="000000"/>
          <w:sz w:val="28"/>
        </w:rPr>
        <w:t>
      8850 +3200+372 =12 422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қаласы бойынша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Хромтау қаласы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52959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5295900" cy="598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қаласы бойынша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55626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55626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қаласы бойынша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46990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46990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қаласы бойынша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57785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57785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қаласы бойынша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65659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65659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қаласы бойынша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қосымша</w:t>
            </w:r>
          </w:p>
        </w:tc>
      </w:tr>
    </w:tbl>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w:t>
      </w:r>
    </w:p>
    <w:p>
      <w:pPr>
        <w:spacing w:after="0"/>
        <w:ind w:left="0"/>
        <w:jc w:val="left"/>
      </w:pPr>
      <w:r>
        <w:br/>
      </w:r>
    </w:p>
    <w:p>
      <w:pPr>
        <w:spacing w:after="0"/>
        <w:ind w:left="0"/>
        <w:jc w:val="both"/>
      </w:pPr>
      <w:r>
        <w:drawing>
          <wp:inline distT="0" distB="0" distL="0" distR="0">
            <wp:extent cx="63119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6311900" cy="635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қаласы бойынша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2023-2024 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