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364" w14:textId="ee4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316 "2023-2025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14 сәуірдегі № 15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"2023-2025 жылдарға арналған Абай ауылдық округінің бюджетін бекіту туралы" 2022 жылғы 30 желтоқсандағы № 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14 сәуірдегі № 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