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5b43" w14:textId="40a5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2023 жылғы 17 шілдедегі № 30 шешімі. Күші жойылды - Ақтөбе облысы Ойыл ауданы Көптоғай ауылдық округі әкімінің 2023 жылғы 21 тамыздағы № 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Көптоғай ауылдық округі әкімінің 21.08.2023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 тармақшасына сәйкес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ветеринариялық- санитариялық инспекторының міндетін атқарушының 2023 жылғы 14 шілдедегі № 2-13/114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Көптоғай ауылдық округінің аумағында орналасқан "Саят" шаруа қожалығының ұсақ малдары арасынан шешек ауруының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Көптоғай ауылдық округі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Алекеш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