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350c5" w14:textId="17350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Ойыл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Ақтөбе облысы Ойыл аудандық мәслихатының 2023 жылғы 13 шілдедегі № 63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Ойыл аудандық мәслихаты ШЕШТІ:</w:t>
      </w:r>
    </w:p>
    <w:bookmarkEnd w:id="0"/>
    <w:bookmarkStart w:name="z3" w:id="1"/>
    <w:p>
      <w:pPr>
        <w:spacing w:after="0"/>
        <w:ind w:left="0"/>
        <w:jc w:val="both"/>
      </w:pPr>
      <w:r>
        <w:rPr>
          <w:rFonts w:ascii="Times New Roman"/>
          <w:b w:val="false"/>
          <w:i w:val="false"/>
          <w:color w:val="000000"/>
          <w:sz w:val="28"/>
        </w:rPr>
        <w:t xml:space="preserve">
      1. Қоса беріліп отырған Ойыл ауданы бойынша 2023-2024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шешімнің орындалуын бақылау Ойыл ауданы әкімінің жетекшілік ететін орынбасарына жүктелсін.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Ойыл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Займолдин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1-қосымша</w:t>
            </w:r>
          </w:p>
        </w:tc>
      </w:tr>
    </w:tbl>
    <w:p>
      <w:pPr>
        <w:spacing w:after="0"/>
        <w:ind w:left="0"/>
        <w:jc w:val="left"/>
      </w:pPr>
      <w:r>
        <w:rPr>
          <w:rFonts w:ascii="Times New Roman"/>
          <w:b/>
          <w:i w:val="false"/>
          <w:color w:val="000000"/>
        </w:rPr>
        <w:t xml:space="preserve"> Ойыл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Ойыл ауылдық округі бойынша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Ойыл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 (8-қосымша);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Ойыл ауылдық округінде 4 елді мекендер бар.</w:t>
      </w:r>
    </w:p>
    <w:p>
      <w:pPr>
        <w:spacing w:after="0"/>
        <w:ind w:left="0"/>
        <w:jc w:val="both"/>
      </w:pPr>
      <w:r>
        <w:rPr>
          <w:rFonts w:ascii="Times New Roman"/>
          <w:b w:val="false"/>
          <w:i w:val="false"/>
          <w:color w:val="000000"/>
          <w:sz w:val="28"/>
        </w:rPr>
        <w:t>
      Ойыл ауылдық округі аумағының жалпы көлемі 162792,0 гектар, оның ішінде шабындық – 408,0 гектар, жайылым жерлері – 161567,0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96138,0 гектар;</w:t>
      </w:r>
    </w:p>
    <w:p>
      <w:pPr>
        <w:spacing w:after="0"/>
        <w:ind w:left="0"/>
        <w:jc w:val="both"/>
      </w:pPr>
      <w:r>
        <w:rPr>
          <w:rFonts w:ascii="Times New Roman"/>
          <w:b w:val="false"/>
          <w:i w:val="false"/>
          <w:color w:val="000000"/>
          <w:sz w:val="28"/>
        </w:rPr>
        <w:t>
      елді мекендердің жері – 65837,0 гектар;</w:t>
      </w:r>
    </w:p>
    <w:p>
      <w:pPr>
        <w:spacing w:after="0"/>
        <w:ind w:left="0"/>
        <w:jc w:val="both"/>
      </w:pPr>
      <w:r>
        <w:rPr>
          <w:rFonts w:ascii="Times New Roman"/>
          <w:b w:val="false"/>
          <w:i w:val="false"/>
          <w:color w:val="000000"/>
          <w:sz w:val="28"/>
        </w:rPr>
        <w:t>
      босалқы жер – 817,0 гектар;</w:t>
      </w:r>
    </w:p>
    <w:p>
      <w:pPr>
        <w:spacing w:after="0"/>
        <w:ind w:left="0"/>
        <w:jc w:val="both"/>
      </w:pPr>
      <w:r>
        <w:rPr>
          <w:rFonts w:ascii="Times New Roman"/>
          <w:b w:val="false"/>
          <w:i w:val="false"/>
          <w:color w:val="000000"/>
          <w:sz w:val="28"/>
        </w:rPr>
        <w:t>
      Табиғи жағдайлар бойынша Ойыл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Ойыл ауылдық округінің елді мекендері бөлінісінде мал басының есебі және жайылымдық алқаптары көлемі (гектар):</w:t>
      </w:r>
    </w:p>
    <w:p>
      <w:pPr>
        <w:spacing w:after="0"/>
        <w:ind w:left="0"/>
        <w:jc w:val="both"/>
      </w:pPr>
      <w:r>
        <w:rPr>
          <w:rFonts w:ascii="Times New Roman"/>
          <w:b w:val="false"/>
          <w:i w:val="false"/>
          <w:color w:val="000000"/>
          <w:sz w:val="28"/>
        </w:rPr>
        <w:t>
      Ойыл ауылында 2941 шартты/бас мүйізді ірі қара, оның ішінде аналық мал 1829 шартты/бас, 837 шартты/ бас ұсақ мүйізді мал, 540 шарты/бас жылқы.</w:t>
      </w:r>
    </w:p>
    <w:p>
      <w:pPr>
        <w:spacing w:after="0"/>
        <w:ind w:left="0"/>
        <w:jc w:val="both"/>
      </w:pPr>
      <w:r>
        <w:rPr>
          <w:rFonts w:ascii="Times New Roman"/>
          <w:b w:val="false"/>
          <w:i w:val="false"/>
          <w:color w:val="000000"/>
          <w:sz w:val="28"/>
        </w:rPr>
        <w:t>
      Жайылым көлемі –33090,0 гектарды құрайды.</w:t>
      </w:r>
    </w:p>
    <w:p>
      <w:pPr>
        <w:spacing w:after="0"/>
        <w:ind w:left="0"/>
        <w:jc w:val="both"/>
      </w:pPr>
      <w:r>
        <w:rPr>
          <w:rFonts w:ascii="Times New Roman"/>
          <w:b w:val="false"/>
          <w:i w:val="false"/>
          <w:color w:val="000000"/>
          <w:sz w:val="28"/>
        </w:rPr>
        <w:t>
      Ақшатау ауылында 880 шартты/бас мүйізді ірі қара, оның ішінде аналық мал 509 шартты/бас, 340 шартты/бас ұсақ мүйізді мал, 262 шартты/бас жылқы.</w:t>
      </w:r>
    </w:p>
    <w:p>
      <w:pPr>
        <w:spacing w:after="0"/>
        <w:ind w:left="0"/>
        <w:jc w:val="both"/>
      </w:pPr>
      <w:r>
        <w:rPr>
          <w:rFonts w:ascii="Times New Roman"/>
          <w:b w:val="false"/>
          <w:i w:val="false"/>
          <w:color w:val="000000"/>
          <w:sz w:val="28"/>
        </w:rPr>
        <w:t>
      Жайылым көлемі –17535,0 гектарды құрайды.</w:t>
      </w:r>
    </w:p>
    <w:p>
      <w:pPr>
        <w:spacing w:after="0"/>
        <w:ind w:left="0"/>
        <w:jc w:val="both"/>
      </w:pPr>
      <w:r>
        <w:rPr>
          <w:rFonts w:ascii="Times New Roman"/>
          <w:b w:val="false"/>
          <w:i w:val="false"/>
          <w:color w:val="000000"/>
          <w:sz w:val="28"/>
        </w:rPr>
        <w:t>
      Қаракемер ауылында 664 шартты/бас мүйізді ірі қара, оның ішінде аналық мал 366 шартты/бас, 328 шартты/бас ұсақ мүйізді мал, 267 шартты/бас жылқы.</w:t>
      </w:r>
    </w:p>
    <w:p>
      <w:pPr>
        <w:spacing w:after="0"/>
        <w:ind w:left="0"/>
        <w:jc w:val="both"/>
      </w:pPr>
      <w:r>
        <w:rPr>
          <w:rFonts w:ascii="Times New Roman"/>
          <w:b w:val="false"/>
          <w:i w:val="false"/>
          <w:color w:val="000000"/>
          <w:sz w:val="28"/>
        </w:rPr>
        <w:t>
      Жайылым көлемі –11682,0 гектарды құрайды.</w:t>
      </w:r>
    </w:p>
    <w:p>
      <w:pPr>
        <w:spacing w:after="0"/>
        <w:ind w:left="0"/>
        <w:jc w:val="both"/>
      </w:pPr>
      <w:r>
        <w:rPr>
          <w:rFonts w:ascii="Times New Roman"/>
          <w:b w:val="false"/>
          <w:i w:val="false"/>
          <w:color w:val="000000"/>
          <w:sz w:val="28"/>
        </w:rPr>
        <w:t>
      Екпетал ауылында 486 шартты/бас мүйізді ірі қара, оның ішінде аналық мал 261 шартты/бас, 210 шартты/бас ұсақ мүйізді мал, 109 шартты/бас жылқы.</w:t>
      </w:r>
    </w:p>
    <w:p>
      <w:pPr>
        <w:spacing w:after="0"/>
        <w:ind w:left="0"/>
        <w:jc w:val="both"/>
      </w:pPr>
      <w:r>
        <w:rPr>
          <w:rFonts w:ascii="Times New Roman"/>
          <w:b w:val="false"/>
          <w:i w:val="false"/>
          <w:color w:val="000000"/>
          <w:sz w:val="28"/>
        </w:rPr>
        <w:t>
      Жайылым көлемі –3530,0 гектарды құрайды.</w:t>
      </w:r>
    </w:p>
    <w:p>
      <w:pPr>
        <w:spacing w:after="0"/>
        <w:ind w:left="0"/>
        <w:jc w:val="both"/>
      </w:pPr>
      <w:r>
        <w:rPr>
          <w:rFonts w:ascii="Times New Roman"/>
          <w:b w:val="false"/>
          <w:i w:val="false"/>
          <w:color w:val="000000"/>
          <w:sz w:val="28"/>
        </w:rPr>
        <w:t>
      Ойыл ауылдық округінің кәсіпкерлік субьектілерінің мал басы 3563 шартты/бас мүйізді ірі қара, оның ішінде аналық мал 1821 шартты/бас, 1086 шартты/бас ұсақ мүйізді мал, 3539 шартты/бас жылқы.</w:t>
      </w:r>
    </w:p>
    <w:p>
      <w:pPr>
        <w:spacing w:after="0"/>
        <w:ind w:left="0"/>
        <w:jc w:val="both"/>
      </w:pPr>
      <w:r>
        <w:rPr>
          <w:rFonts w:ascii="Times New Roman"/>
          <w:b w:val="false"/>
          <w:i w:val="false"/>
          <w:color w:val="000000"/>
          <w:sz w:val="28"/>
        </w:rPr>
        <w:t>
      Кәсіпкерлік субьектілерінің жайылым алаңы 95730,0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Ойыл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Ойыл ауылдық округі бойынша ауылшаруашылығы малдарын қамтамасыз ету үшін барлығы 161567,0 гектар жайылымдық жерлер бар. Елді мекен шегінде 65837,0 гектар жайылым бар.</w:t>
      </w:r>
    </w:p>
    <w:p>
      <w:pPr>
        <w:spacing w:after="0"/>
        <w:ind w:left="0"/>
        <w:jc w:val="both"/>
      </w:pPr>
      <w:r>
        <w:rPr>
          <w:rFonts w:ascii="Times New Roman"/>
          <w:b w:val="false"/>
          <w:i w:val="false"/>
          <w:color w:val="000000"/>
          <w:sz w:val="28"/>
        </w:rPr>
        <w:t>
      Ойыл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15-бабына сәйкес, жергілікті халықтың мұқтаждығы үшін (Ойыл, Ақшатау, Қаракемер, Екпетал ) елді мекендерінде ауыл шаруашылығы жануарларының аналық (сауын) мал басын ұстау бойынша 23720,0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қосымша қажеттілігі Ойыл ауылында 1454,0 га, Екпетал елді мекенінде 2918,0 га барлығы 4372,0 гектар көлемінде қажеттілік бар.</w:t>
      </w:r>
    </w:p>
    <w:p>
      <w:pPr>
        <w:spacing w:after="0"/>
        <w:ind w:left="0"/>
        <w:jc w:val="both"/>
      </w:pPr>
      <w:r>
        <w:rPr>
          <w:rFonts w:ascii="Times New Roman"/>
          <w:b w:val="false"/>
          <w:i w:val="false"/>
          <w:color w:val="000000"/>
          <w:sz w:val="28"/>
        </w:rPr>
        <w:t>
      Жайылым алқаптарының қалыптасқан қажеттілігін Ақшатау, Қаракемер елді мекендерінде орналасқан шалғайдағы жайылымдарды ұтымды пайдалану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санаттары,жер учаскелерінің меншік иелері және жер пайдаланушылар бөлінісінде Ойыл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914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Ойыл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"Ағатай"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"Әділет-1"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"Әліби-А"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"Бек-Сұлтан"шқ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"Бүркіт-әулеті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w:t>
            </w:r>
          </w:p>
          <w:p>
            <w:pPr>
              <w:spacing w:after="20"/>
              <w:ind w:left="20"/>
              <w:jc w:val="both"/>
            </w:pPr>
            <w:r>
              <w:rPr>
                <w:rFonts w:ascii="Times New Roman"/>
                <w:b w:val="false"/>
                <w:i w:val="false"/>
                <w:color w:val="000000"/>
                <w:sz w:val="20"/>
              </w:rPr>
              <w:t>
алы"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p>
            <w:pPr>
              <w:spacing w:after="20"/>
              <w:ind w:left="20"/>
              <w:jc w:val="both"/>
            </w:pPr>
            <w:r>
              <w:rPr>
                <w:rFonts w:ascii="Times New Roman"/>
                <w:b w:val="false"/>
                <w:i w:val="false"/>
                <w:color w:val="000000"/>
                <w:sz w:val="20"/>
              </w:rPr>
              <w:t>
бек"ш/қ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"Ердәулет"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"ЖаМиДи"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"Көптілеу"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"Нұр-Аға"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"Нұрайна"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"Несібе"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"Сартоғай"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және Бақ"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"Сегізсай"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"Төрт-тоғай-1"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"Төлеуіш"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"Беріш"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 лік нормасы 1 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 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30226,0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 ауылшаруашылық өндірістік кооперативі;</w:t>
      </w:r>
    </w:p>
    <w:p>
      <w:pPr>
        <w:spacing w:after="0"/>
        <w:ind w:left="0"/>
        <w:jc w:val="both"/>
      </w:pPr>
      <w:r>
        <w:rPr>
          <w:rFonts w:ascii="Times New Roman"/>
          <w:b w:val="false"/>
          <w:i w:val="false"/>
          <w:color w:val="000000"/>
          <w:sz w:val="28"/>
        </w:rPr>
        <w:t>
      Е/М елді мекен, А-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Ойыл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Қаракемер ауылы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Екпетал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42117,0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Ойыл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w:t>
            </w:r>
          </w:p>
          <w:p>
            <w:pPr>
              <w:spacing w:after="20"/>
              <w:ind w:left="20"/>
              <w:jc w:val="both"/>
            </w:pPr>
            <w:r>
              <w:rPr>
                <w:rFonts w:ascii="Times New Roman"/>
                <w:b w:val="false"/>
                <w:i w:val="false"/>
                <w:color w:val="000000"/>
                <w:sz w:val="20"/>
              </w:rPr>
              <w:t>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ға қажеттілік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Екпетал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w:t>
            </w:r>
          </w:p>
          <w:p>
            <w:pPr>
              <w:spacing w:after="20"/>
              <w:ind w:left="20"/>
              <w:jc w:val="both"/>
            </w:pPr>
            <w:r>
              <w:rPr>
                <w:rFonts w:ascii="Times New Roman"/>
                <w:b w:val="false"/>
                <w:i w:val="false"/>
                <w:color w:val="000000"/>
                <w:sz w:val="20"/>
              </w:rPr>
              <w:t>
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505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4549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366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02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02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581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819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2023-2024 жылдарға арналған жайылымдарды басқару және оларды пайдалану жөніндегі жоспарға 8- 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4168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2-қосымша</w:t>
            </w:r>
          </w:p>
        </w:tc>
      </w:tr>
    </w:tbl>
    <w:p>
      <w:pPr>
        <w:spacing w:after="0"/>
        <w:ind w:left="0"/>
        <w:jc w:val="left"/>
      </w:pPr>
      <w:r>
        <w:rPr>
          <w:rFonts w:ascii="Times New Roman"/>
          <w:b/>
          <w:i w:val="false"/>
          <w:color w:val="000000"/>
        </w:rPr>
        <w:t xml:space="preserve"> Ш.Берсиев атындағы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Ш.Берсиев атындағы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Ш.Берсиев атындағы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 (8-қосымша);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Ш.Берсиев атындағы ауылдық округінде 3 елді мекендер бар.</w:t>
      </w:r>
    </w:p>
    <w:p>
      <w:pPr>
        <w:spacing w:after="0"/>
        <w:ind w:left="0"/>
        <w:jc w:val="both"/>
      </w:pPr>
      <w:r>
        <w:rPr>
          <w:rFonts w:ascii="Times New Roman"/>
          <w:b w:val="false"/>
          <w:i w:val="false"/>
          <w:color w:val="000000"/>
          <w:sz w:val="28"/>
        </w:rPr>
        <w:t>
      Ш.Берсиев атындағы ауылдық округі аумағының жалпы көлемі 160557,0 гектар, оның ішінде егістік жерлер – 909,0 гектар, шабындық –2740,0 гектар, жайылым жерлері 156329,0 гектар, босалқы жер – 579,0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108551,0 гектар;</w:t>
      </w:r>
    </w:p>
    <w:p>
      <w:pPr>
        <w:spacing w:after="0"/>
        <w:ind w:left="0"/>
        <w:jc w:val="both"/>
      </w:pPr>
      <w:r>
        <w:rPr>
          <w:rFonts w:ascii="Times New Roman"/>
          <w:b w:val="false"/>
          <w:i w:val="false"/>
          <w:color w:val="000000"/>
          <w:sz w:val="28"/>
        </w:rPr>
        <w:t>
      елді мекендердің жері – 51427,0 гектар;</w:t>
      </w:r>
    </w:p>
    <w:p>
      <w:pPr>
        <w:spacing w:after="0"/>
        <w:ind w:left="0"/>
        <w:jc w:val="both"/>
      </w:pPr>
      <w:r>
        <w:rPr>
          <w:rFonts w:ascii="Times New Roman"/>
          <w:b w:val="false"/>
          <w:i w:val="false"/>
          <w:color w:val="000000"/>
          <w:sz w:val="28"/>
        </w:rPr>
        <w:t>
      босалқы жер –579,0 гектар;</w:t>
      </w:r>
    </w:p>
    <w:p>
      <w:pPr>
        <w:spacing w:after="0"/>
        <w:ind w:left="0"/>
        <w:jc w:val="both"/>
      </w:pPr>
      <w:r>
        <w:rPr>
          <w:rFonts w:ascii="Times New Roman"/>
          <w:b w:val="false"/>
          <w:i w:val="false"/>
          <w:color w:val="000000"/>
          <w:sz w:val="28"/>
        </w:rPr>
        <w:t>
      Табиғи жағдайлар бойынша Ш.Берсиев атындағы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Ш.Берсиев атындағы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Қаратал ауылында 1121 шартты/бас мүйізді ірі қара, оның ішінде аналық мал 855 шартты/бас, 394 шартты/бас ұсақ мүйізді мал, 494 шартты/бас жылқы.</w:t>
      </w:r>
    </w:p>
    <w:p>
      <w:pPr>
        <w:spacing w:after="0"/>
        <w:ind w:left="0"/>
        <w:jc w:val="both"/>
      </w:pPr>
      <w:r>
        <w:rPr>
          <w:rFonts w:ascii="Times New Roman"/>
          <w:b w:val="false"/>
          <w:i w:val="false"/>
          <w:color w:val="000000"/>
          <w:sz w:val="28"/>
        </w:rPr>
        <w:t>
      Жайылым көлемі – 25815,0 гектарды құрайды.</w:t>
      </w:r>
    </w:p>
    <w:p>
      <w:pPr>
        <w:spacing w:after="0"/>
        <w:ind w:left="0"/>
        <w:jc w:val="both"/>
      </w:pPr>
      <w:r>
        <w:rPr>
          <w:rFonts w:ascii="Times New Roman"/>
          <w:b w:val="false"/>
          <w:i w:val="false"/>
          <w:color w:val="000000"/>
          <w:sz w:val="28"/>
        </w:rPr>
        <w:t>
      Құмжарған ауылында 441 шартты/бас мүйізді ірі қара, оның ішінде аналық мал 209 шартты/бас, 135 шартты/бас ұсақ мүйізді мал, 165 шартты/бас жылқы.</w:t>
      </w:r>
    </w:p>
    <w:p>
      <w:pPr>
        <w:spacing w:after="0"/>
        <w:ind w:left="0"/>
        <w:jc w:val="both"/>
      </w:pPr>
      <w:r>
        <w:rPr>
          <w:rFonts w:ascii="Times New Roman"/>
          <w:b w:val="false"/>
          <w:i w:val="false"/>
          <w:color w:val="000000"/>
          <w:sz w:val="28"/>
        </w:rPr>
        <w:t>
      Жайылым көлемі – 14350,0 гектарды құрайды.</w:t>
      </w:r>
    </w:p>
    <w:p>
      <w:pPr>
        <w:spacing w:after="0"/>
        <w:ind w:left="0"/>
        <w:jc w:val="both"/>
      </w:pPr>
      <w:r>
        <w:rPr>
          <w:rFonts w:ascii="Times New Roman"/>
          <w:b w:val="false"/>
          <w:i w:val="false"/>
          <w:color w:val="000000"/>
          <w:sz w:val="28"/>
        </w:rPr>
        <w:t>
      Қарасу ауылында 157 шартты/бас мүйізді ірі қара, оның ішінде аналық мал 90 шартты/бас, 128 шартты/бас ұсақ мүйізді мал, 51 шартты/бас жылқы.</w:t>
      </w:r>
    </w:p>
    <w:p>
      <w:pPr>
        <w:spacing w:after="0"/>
        <w:ind w:left="0"/>
        <w:jc w:val="both"/>
      </w:pPr>
      <w:r>
        <w:rPr>
          <w:rFonts w:ascii="Times New Roman"/>
          <w:b w:val="false"/>
          <w:i w:val="false"/>
          <w:color w:val="000000"/>
          <w:sz w:val="28"/>
        </w:rPr>
        <w:t>
      Жайылым көлемі – 11262,0 гектарды құрайды.</w:t>
      </w:r>
    </w:p>
    <w:p>
      <w:pPr>
        <w:spacing w:after="0"/>
        <w:ind w:left="0"/>
        <w:jc w:val="both"/>
      </w:pPr>
      <w:r>
        <w:rPr>
          <w:rFonts w:ascii="Times New Roman"/>
          <w:b w:val="false"/>
          <w:i w:val="false"/>
          <w:color w:val="000000"/>
          <w:sz w:val="28"/>
        </w:rPr>
        <w:t>
      Ш.Берсиев атындағы ауылдық округінің кәсіпкерлік субьектілерінің мал басы 2928 шартты/бас мүйізді ірі қара, оның ішінде аналық мал 1854 шартты/бас, 787 шартты/бас ұсақ мүйізді мал, 2146 шартты/бас жылқы.</w:t>
      </w:r>
    </w:p>
    <w:p>
      <w:pPr>
        <w:spacing w:after="0"/>
        <w:ind w:left="0"/>
        <w:jc w:val="both"/>
      </w:pPr>
      <w:r>
        <w:rPr>
          <w:rFonts w:ascii="Times New Roman"/>
          <w:b w:val="false"/>
          <w:i w:val="false"/>
          <w:color w:val="000000"/>
          <w:sz w:val="28"/>
        </w:rPr>
        <w:t>
      Кәсіпкерік субектілерінің жайылым алаңы 104902,0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Ш.Берсиев атындағы ауылдық округіндегі кең таралған бетеге, селеу, жусан мен әр 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Ш.Берсиев атындағы ауылдық округі бойынша ауыл шаруашылығы малдарын қамтамасыз ету үшін барлығы 156329,0 гектар жайылымдық жерлер бар. Елді мекен шегінде 51427,0 гектар жайылым бар.</w:t>
      </w:r>
    </w:p>
    <w:p>
      <w:pPr>
        <w:spacing w:after="0"/>
        <w:ind w:left="0"/>
        <w:jc w:val="both"/>
      </w:pPr>
      <w:r>
        <w:rPr>
          <w:rFonts w:ascii="Times New Roman"/>
          <w:b w:val="false"/>
          <w:i w:val="false"/>
          <w:color w:val="000000"/>
          <w:sz w:val="28"/>
        </w:rPr>
        <w:t>
      Ш.Берсиев атындағы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Заңның 15–бабына сәйкес, жергілікті халықтың мұқтаждығы үшін (Қаратал, Құмжарған, Қарасу ) елді мекендерінде ауыл шаруашылығы жануарларының аналық (сауын) мал басын ұстау бойынша 9323,0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Ш.Берсиев атындағы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549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549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Ш. Берсиев атындағы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"Әбіл-Ата"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"Агро-Эра"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"Ай-Ерке"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"Бажкен-1"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"Бек-Нұр"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"Бек-Сұлтан"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"Бибинур"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"Дошай-А"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талап"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"Қайрош"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"Келешек"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"Мэлс"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"Нур-Акан"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"Ырзабек"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"Сандибек-2"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"Сыбаға"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"Толғанай"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"Шәңке"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"Шаттық"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w:t>
            </w:r>
          </w:p>
          <w:p>
            <w:pPr>
              <w:spacing w:after="20"/>
              <w:ind w:left="20"/>
              <w:jc w:val="both"/>
            </w:pPr>
            <w:r>
              <w:rPr>
                <w:rFonts w:ascii="Times New Roman"/>
                <w:b w:val="false"/>
                <w:i w:val="false"/>
                <w:color w:val="000000"/>
                <w:sz w:val="20"/>
              </w:rPr>
              <w:t>
лік нормасы 1 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w:t>
            </w:r>
          </w:p>
          <w:p>
            <w:pPr>
              <w:spacing w:after="20"/>
              <w:ind w:left="20"/>
              <w:jc w:val="both"/>
            </w:pPr>
            <w:r>
              <w:rPr>
                <w:rFonts w:ascii="Times New Roman"/>
                <w:b w:val="false"/>
                <w:i w:val="false"/>
                <w:color w:val="000000"/>
                <w:sz w:val="20"/>
              </w:rPr>
              <w:t>
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58014,0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Ш.Берсиев атындағы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p>
            <w:pPr>
              <w:spacing w:after="20"/>
              <w:ind w:left="20"/>
              <w:jc w:val="both"/>
            </w:pPr>
            <w:r>
              <w:rPr>
                <w:rFonts w:ascii="Times New Roman"/>
                <w:b w:val="false"/>
                <w:i w:val="false"/>
                <w:color w:val="000000"/>
                <w:sz w:val="20"/>
              </w:rPr>
              <w:t>
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w:t>
            </w:r>
          </w:p>
          <w:p>
            <w:pPr>
              <w:spacing w:after="20"/>
              <w:ind w:left="20"/>
              <w:jc w:val="both"/>
            </w:pPr>
            <w:r>
              <w:rPr>
                <w:rFonts w:ascii="Times New Roman"/>
                <w:b w:val="false"/>
                <w:i w:val="false"/>
                <w:color w:val="000000"/>
                <w:sz w:val="20"/>
              </w:rPr>
              <w:t>
сы</w:t>
            </w:r>
          </w:p>
          <w:p>
            <w:pPr>
              <w:spacing w:after="20"/>
              <w:ind w:left="20"/>
              <w:jc w:val="both"/>
            </w:pPr>
            <w:r>
              <w:rPr>
                <w:rFonts w:ascii="Times New Roman"/>
                <w:b w:val="false"/>
                <w:i w:val="false"/>
                <w:color w:val="000000"/>
                <w:sz w:val="20"/>
              </w:rPr>
              <w:t>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дар мен қамтамасыз етілме</w:t>
            </w:r>
          </w:p>
          <w:p>
            <w:pPr>
              <w:spacing w:after="20"/>
              <w:ind w:left="20"/>
              <w:jc w:val="both"/>
            </w:pPr>
            <w:r>
              <w:rPr>
                <w:rFonts w:ascii="Times New Roman"/>
                <w:b w:val="false"/>
                <w:i w:val="false"/>
                <w:color w:val="000000"/>
                <w:sz w:val="20"/>
              </w:rPr>
              <w:t>
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w:t>
            </w:r>
          </w:p>
          <w:p>
            <w:pPr>
              <w:spacing w:after="20"/>
              <w:ind w:left="20"/>
              <w:jc w:val="both"/>
            </w:pPr>
            <w:r>
              <w:rPr>
                <w:rFonts w:ascii="Times New Roman"/>
                <w:b w:val="false"/>
                <w:i w:val="false"/>
                <w:color w:val="000000"/>
                <w:sz w:val="20"/>
              </w:rPr>
              <w:t>
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w:t>
            </w:r>
          </w:p>
          <w:p>
            <w:pPr>
              <w:spacing w:after="20"/>
              <w:ind w:left="20"/>
              <w:jc w:val="both"/>
            </w:pPr>
            <w:r>
              <w:rPr>
                <w:rFonts w:ascii="Times New Roman"/>
                <w:b w:val="false"/>
                <w:i w:val="false"/>
                <w:color w:val="000000"/>
                <w:sz w:val="20"/>
              </w:rPr>
              <w:t>
лым айырмашылы</w:t>
            </w:r>
          </w:p>
          <w:p>
            <w:pPr>
              <w:spacing w:after="20"/>
              <w:ind w:left="20"/>
              <w:jc w:val="both"/>
            </w:pPr>
            <w:r>
              <w:rPr>
                <w:rFonts w:ascii="Times New Roman"/>
                <w:b w:val="false"/>
                <w:i w:val="false"/>
                <w:color w:val="000000"/>
                <w:sz w:val="20"/>
              </w:rPr>
              <w:t>
ғы</w:t>
            </w:r>
          </w:p>
          <w:p>
            <w:pPr>
              <w:spacing w:after="20"/>
              <w:ind w:left="20"/>
              <w:jc w:val="both"/>
            </w:pPr>
            <w:r>
              <w:rPr>
                <w:rFonts w:ascii="Times New Roman"/>
                <w:b w:val="false"/>
                <w:i w:val="false"/>
                <w:color w:val="000000"/>
                <w:sz w:val="20"/>
              </w:rPr>
              <w:t>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42195,0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Ш.Берсиев атындағы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w:t>
            </w:r>
          </w:p>
          <w:p>
            <w:pPr>
              <w:spacing w:after="20"/>
              <w:ind w:left="20"/>
              <w:jc w:val="both"/>
            </w:pPr>
            <w:r>
              <w:rPr>
                <w:rFonts w:ascii="Times New Roman"/>
                <w:b w:val="false"/>
                <w:i w:val="false"/>
                <w:color w:val="000000"/>
                <w:sz w:val="20"/>
              </w:rPr>
              <w:t>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p>
            <w:pPr>
              <w:spacing w:after="20"/>
              <w:ind w:left="20"/>
              <w:jc w:val="both"/>
            </w:pPr>
            <w:r>
              <w:rPr>
                <w:rFonts w:ascii="Times New Roman"/>
                <w:b w:val="false"/>
                <w:i w:val="false"/>
                <w:color w:val="000000"/>
                <w:sz w:val="20"/>
              </w:rPr>
              <w:t>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ға қажетті</w:t>
            </w:r>
          </w:p>
          <w:p>
            <w:pPr>
              <w:spacing w:after="20"/>
              <w:ind w:left="20"/>
              <w:jc w:val="both"/>
            </w:pPr>
            <w:r>
              <w:rPr>
                <w:rFonts w:ascii="Times New Roman"/>
                <w:b w:val="false"/>
                <w:i w:val="false"/>
                <w:color w:val="000000"/>
                <w:sz w:val="20"/>
              </w:rPr>
              <w:t>
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Құмжарған ауылы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w:t>
            </w:r>
          </w:p>
          <w:p>
            <w:pPr>
              <w:spacing w:after="20"/>
              <w:ind w:left="20"/>
              <w:jc w:val="both"/>
            </w:pPr>
            <w:r>
              <w:rPr>
                <w:rFonts w:ascii="Times New Roman"/>
                <w:b w:val="false"/>
                <w:i w:val="false"/>
                <w:color w:val="000000"/>
                <w:sz w:val="20"/>
              </w:rPr>
              <w:t>
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 Берсиев атындағы ауылдық округінде 2023-2024 жылдарға арналғанжайылымдарды басқару және олардыпайдалану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3787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404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04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5438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438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168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168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632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327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Ш.Берсиев атындағы ауылдық округінде 2023-2024 жылдарға арналған жайылымдарды басқару және оларды пайдалану жөніндегі жоспарға 8-қосымша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279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279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13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 шешіміне 3- қосымша</w:t>
            </w:r>
          </w:p>
        </w:tc>
      </w:tr>
    </w:tbl>
    <w:p>
      <w:pPr>
        <w:spacing w:after="0"/>
        <w:ind w:left="0"/>
        <w:jc w:val="left"/>
      </w:pPr>
      <w:r>
        <w:rPr>
          <w:rFonts w:ascii="Times New Roman"/>
          <w:b/>
          <w:i w:val="false"/>
          <w:color w:val="000000"/>
        </w:rPr>
        <w:t xml:space="preserve"> Көптоғай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Көптоғай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Көптоғай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(8- қосымша);</w:t>
      </w:r>
    </w:p>
    <w:p>
      <w:pPr>
        <w:spacing w:after="0"/>
        <w:ind w:left="0"/>
        <w:jc w:val="both"/>
      </w:pPr>
      <w:r>
        <w:rPr>
          <w:rFonts w:ascii="Times New Roman"/>
          <w:b w:val="false"/>
          <w:i w:val="false"/>
          <w:color w:val="000000"/>
          <w:sz w:val="28"/>
        </w:rPr>
        <w:t>
      9) ауылдық округ аумағында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Көптоғай ауылдық округінде 4 елді мекендер бар.</w:t>
      </w:r>
    </w:p>
    <w:p>
      <w:pPr>
        <w:spacing w:after="0"/>
        <w:ind w:left="0"/>
        <w:jc w:val="both"/>
      </w:pPr>
      <w:r>
        <w:rPr>
          <w:rFonts w:ascii="Times New Roman"/>
          <w:b w:val="false"/>
          <w:i w:val="false"/>
          <w:color w:val="000000"/>
          <w:sz w:val="28"/>
        </w:rPr>
        <w:t>
      Көптоғай ауылдық округінің жалпы ауданы 190366,0 гектар, оның ішінде шабындық –1547,0 гектар, жайылым жерлері – 185272,0 гектар, босалқы жер – 3547,0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98707,0 гектар;</w:t>
      </w:r>
    </w:p>
    <w:p>
      <w:pPr>
        <w:spacing w:after="0"/>
        <w:ind w:left="0"/>
        <w:jc w:val="both"/>
      </w:pPr>
      <w:r>
        <w:rPr>
          <w:rFonts w:ascii="Times New Roman"/>
          <w:b w:val="false"/>
          <w:i w:val="false"/>
          <w:color w:val="000000"/>
          <w:sz w:val="28"/>
        </w:rPr>
        <w:t>
      елді мекендердің жері – 88112,0 гектар;</w:t>
      </w:r>
    </w:p>
    <w:p>
      <w:pPr>
        <w:spacing w:after="0"/>
        <w:ind w:left="0"/>
        <w:jc w:val="both"/>
      </w:pPr>
      <w:r>
        <w:rPr>
          <w:rFonts w:ascii="Times New Roman"/>
          <w:b w:val="false"/>
          <w:i w:val="false"/>
          <w:color w:val="000000"/>
          <w:sz w:val="28"/>
        </w:rPr>
        <w:t>
      босалқы жер 3547,0 гектар;</w:t>
      </w:r>
    </w:p>
    <w:p>
      <w:pPr>
        <w:spacing w:after="0"/>
        <w:ind w:left="0"/>
        <w:jc w:val="both"/>
      </w:pPr>
      <w:r>
        <w:rPr>
          <w:rFonts w:ascii="Times New Roman"/>
          <w:b w:val="false"/>
          <w:i w:val="false"/>
          <w:color w:val="000000"/>
          <w:sz w:val="28"/>
        </w:rPr>
        <w:t>
      Табиғи жағдайлар бойынша Көптоғай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Көптоғай ауылдық округінің елді мекендері бөлнісінде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Көптоғай ауылында 1267 шартты/бас мүйізді ірі қара, оның ішінде аналық мал 719 шартты/бас бас, 512 шартты/бас ұсақ мүйізді мал, 681 шартты/бас жылқы.</w:t>
      </w:r>
    </w:p>
    <w:p>
      <w:pPr>
        <w:spacing w:after="0"/>
        <w:ind w:left="0"/>
        <w:jc w:val="both"/>
      </w:pPr>
      <w:r>
        <w:rPr>
          <w:rFonts w:ascii="Times New Roman"/>
          <w:b w:val="false"/>
          <w:i w:val="false"/>
          <w:color w:val="000000"/>
          <w:sz w:val="28"/>
        </w:rPr>
        <w:t>
      Жайылым көлемі 33722,0 гектарды құрайды.</w:t>
      </w:r>
    </w:p>
    <w:p>
      <w:pPr>
        <w:spacing w:after="0"/>
        <w:ind w:left="0"/>
        <w:jc w:val="both"/>
      </w:pPr>
      <w:r>
        <w:rPr>
          <w:rFonts w:ascii="Times New Roman"/>
          <w:b w:val="false"/>
          <w:i w:val="false"/>
          <w:color w:val="000000"/>
          <w:sz w:val="28"/>
        </w:rPr>
        <w:t>
      Амангелді ауылында 901 шартты/бас мүйізді ірі қара, оның ішінде аналық мал 601 шартты/бас, 241 шартты/бас ұсақ мүйізді мал, 280 шартты/бас жылқы.</w:t>
      </w:r>
    </w:p>
    <w:p>
      <w:pPr>
        <w:spacing w:after="0"/>
        <w:ind w:left="0"/>
        <w:jc w:val="both"/>
      </w:pPr>
      <w:r>
        <w:rPr>
          <w:rFonts w:ascii="Times New Roman"/>
          <w:b w:val="false"/>
          <w:i w:val="false"/>
          <w:color w:val="000000"/>
          <w:sz w:val="28"/>
        </w:rPr>
        <w:t>
      Жайылым көлемі 21960,0 гектарды құрайды.</w:t>
      </w:r>
    </w:p>
    <w:p>
      <w:pPr>
        <w:spacing w:after="0"/>
        <w:ind w:left="0"/>
        <w:jc w:val="both"/>
      </w:pPr>
      <w:r>
        <w:rPr>
          <w:rFonts w:ascii="Times New Roman"/>
          <w:b w:val="false"/>
          <w:i w:val="false"/>
          <w:color w:val="000000"/>
          <w:sz w:val="28"/>
        </w:rPr>
        <w:t>
      Қарасу ауылында 314 шартты/бас мүйізді ірі қара, оның ішінде аналық мал 186 шартты/бас, 120 шартты/бас ұсақ мүйізді мал, 120 бас жылқы.</w:t>
      </w:r>
    </w:p>
    <w:p>
      <w:pPr>
        <w:spacing w:after="0"/>
        <w:ind w:left="0"/>
        <w:jc w:val="both"/>
      </w:pPr>
      <w:r>
        <w:rPr>
          <w:rFonts w:ascii="Times New Roman"/>
          <w:b w:val="false"/>
          <w:i w:val="false"/>
          <w:color w:val="000000"/>
          <w:sz w:val="28"/>
        </w:rPr>
        <w:t>
      Жайылым көлемі 10975,0 гектарды құрайды.</w:t>
      </w:r>
    </w:p>
    <w:p>
      <w:pPr>
        <w:spacing w:after="0"/>
        <w:ind w:left="0"/>
        <w:jc w:val="both"/>
      </w:pPr>
      <w:r>
        <w:rPr>
          <w:rFonts w:ascii="Times New Roman"/>
          <w:b w:val="false"/>
          <w:i w:val="false"/>
          <w:color w:val="000000"/>
          <w:sz w:val="28"/>
        </w:rPr>
        <w:t>
      Шұбарши ауылында 585 шартты/бас мүйізді ірі қара, оның ішінде аналық мал 414 шартты/бас, 320 шартты/бас ұсақ мүйізді мал, 230 шартты/бас жылқы.</w:t>
      </w:r>
    </w:p>
    <w:p>
      <w:pPr>
        <w:spacing w:after="0"/>
        <w:ind w:left="0"/>
        <w:jc w:val="both"/>
      </w:pPr>
      <w:r>
        <w:rPr>
          <w:rFonts w:ascii="Times New Roman"/>
          <w:b w:val="false"/>
          <w:i w:val="false"/>
          <w:color w:val="000000"/>
          <w:sz w:val="28"/>
        </w:rPr>
        <w:t>
      Жайылым көлемі 21455,0 гектарды құрайды.</w:t>
      </w:r>
    </w:p>
    <w:p>
      <w:pPr>
        <w:spacing w:after="0"/>
        <w:ind w:left="0"/>
        <w:jc w:val="both"/>
      </w:pPr>
      <w:r>
        <w:rPr>
          <w:rFonts w:ascii="Times New Roman"/>
          <w:b w:val="false"/>
          <w:i w:val="false"/>
          <w:color w:val="000000"/>
          <w:sz w:val="28"/>
        </w:rPr>
        <w:t>
      Көптоғай ауылдық округінің кәсіпкерлік субьектілерінің мал басы 3522 шартты/бас мүйізді ірі қара, оның ішінде аналық мал 2017 шартты/бас, 1917 шартты/бас ұсақ мүйізді мал, 2205 шартты/бас жылқы.</w:t>
      </w:r>
    </w:p>
    <w:p>
      <w:pPr>
        <w:spacing w:after="0"/>
        <w:ind w:left="0"/>
        <w:jc w:val="both"/>
      </w:pPr>
      <w:r>
        <w:rPr>
          <w:rFonts w:ascii="Times New Roman"/>
          <w:b w:val="false"/>
          <w:i w:val="false"/>
          <w:color w:val="000000"/>
          <w:sz w:val="28"/>
        </w:rPr>
        <w:t>
      Кәсіпкерлік субьектілерінің жайылым алаңы 97160,0 гектарды құрайды.</w:t>
      </w:r>
    </w:p>
    <w:p>
      <w:pPr>
        <w:spacing w:after="0"/>
        <w:ind w:left="0"/>
        <w:jc w:val="both"/>
      </w:pPr>
      <w:r>
        <w:rPr>
          <w:rFonts w:ascii="Times New Roman"/>
          <w:b w:val="false"/>
          <w:i w:val="false"/>
          <w:color w:val="000000"/>
          <w:sz w:val="28"/>
        </w:rPr>
        <w:t>
      Округте 1 мал дәрігерлік пункті, 2 мал көміндісі бар.</w:t>
      </w:r>
    </w:p>
    <w:p>
      <w:pPr>
        <w:spacing w:after="0"/>
        <w:ind w:left="0"/>
        <w:jc w:val="both"/>
      </w:pPr>
      <w:r>
        <w:rPr>
          <w:rFonts w:ascii="Times New Roman"/>
          <w:b w:val="false"/>
          <w:i w:val="false"/>
          <w:color w:val="000000"/>
          <w:sz w:val="28"/>
        </w:rPr>
        <w:t>
      Жайылым ауылшаруашылығы жануарларының азықтық қорегінің негізгі бөлігін құрайды. Жайылымдық алқабтар тез сіңірілетін нәрлі заттарға бай. Ауылшаруашылығы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Көптоғай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Көптоғай ауылдық округі бойынша ауыл шаруашылығы малдарын қамтамасыз ету үшін барлығы 185272,0 гектар жайылымдық жерлер бар. Елді мекен шегінде 88112,0 гектар жайылым бар.</w:t>
      </w:r>
    </w:p>
    <w:p>
      <w:pPr>
        <w:spacing w:after="0"/>
        <w:ind w:left="0"/>
        <w:jc w:val="both"/>
      </w:pPr>
      <w:r>
        <w:rPr>
          <w:rFonts w:ascii="Times New Roman"/>
          <w:b w:val="false"/>
          <w:i w:val="false"/>
          <w:color w:val="000000"/>
          <w:sz w:val="28"/>
        </w:rPr>
        <w:t>
      Көптоғай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Респуюликасының "Жайылымдар туралы" Заңының 15 бабына сәйкес, жергілікті халықтың мұқтаждығы үшін (Көптоғай, Амангелді, Қарасу, Шұбарши ) елді мекендерінде ауыл шаруашылығы жануарларының аналық (сауын) мал басын ұстау бойынша 15360,0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Көптоғай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29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Көптоғай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"Баймұхан"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"Балуанғали"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"Ғани"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"Дәурен-С"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"Дәурен-Ж"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"Ескендір"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"Естек-Серікбай"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"Жұмырбай-Базарбай"ш/қ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"Жұмырбай"ш/қ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"Жапсарбай"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"Құттығай"</w:t>
            </w:r>
          </w:p>
          <w:p>
            <w:pPr>
              <w:spacing w:after="20"/>
              <w:ind w:left="20"/>
              <w:jc w:val="both"/>
            </w:pPr>
            <w:r>
              <w:rPr>
                <w:rFonts w:ascii="Times New Roman"/>
                <w:b w:val="false"/>
                <w:i w:val="false"/>
                <w:color w:val="000000"/>
                <w:sz w:val="20"/>
              </w:rPr>
              <w:t>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Көкжар"</w:t>
            </w:r>
          </w:p>
          <w:p>
            <w:pPr>
              <w:spacing w:after="20"/>
              <w:ind w:left="20"/>
              <w:jc w:val="both"/>
            </w:pPr>
            <w:r>
              <w:rPr>
                <w:rFonts w:ascii="Times New Roman"/>
                <w:b w:val="false"/>
                <w:i w:val="false"/>
                <w:color w:val="000000"/>
                <w:sz w:val="20"/>
              </w:rPr>
              <w:t>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"Мустахим"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"Нұр-Әлем"ш/қ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w:t>
            </w:r>
          </w:p>
          <w:p>
            <w:pPr>
              <w:spacing w:after="20"/>
              <w:ind w:left="20"/>
              <w:jc w:val="both"/>
            </w:pPr>
            <w:r>
              <w:rPr>
                <w:rFonts w:ascii="Times New Roman"/>
                <w:b w:val="false"/>
                <w:i w:val="false"/>
                <w:color w:val="000000"/>
                <w:sz w:val="20"/>
              </w:rPr>
              <w:t>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"Сагыныш"</w:t>
            </w:r>
          </w:p>
          <w:p>
            <w:pPr>
              <w:spacing w:after="20"/>
              <w:ind w:left="20"/>
              <w:jc w:val="both"/>
            </w:pPr>
            <w:r>
              <w:rPr>
                <w:rFonts w:ascii="Times New Roman"/>
                <w:b w:val="false"/>
                <w:i w:val="false"/>
                <w:color w:val="000000"/>
                <w:sz w:val="20"/>
              </w:rPr>
              <w:t>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"Самғат"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"Шеркеш"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Көптоғай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 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72743,0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Көптоғай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 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6327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327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533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533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041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041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620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442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422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жауапкершілігі шектеулі серіктестік;</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23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231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4- қосымша</w:t>
            </w:r>
          </w:p>
        </w:tc>
      </w:tr>
    </w:tbl>
    <w:p>
      <w:pPr>
        <w:spacing w:after="0"/>
        <w:ind w:left="0"/>
        <w:jc w:val="left"/>
      </w:pPr>
      <w:r>
        <w:rPr>
          <w:rFonts w:ascii="Times New Roman"/>
          <w:b/>
          <w:i w:val="false"/>
          <w:color w:val="000000"/>
        </w:rPr>
        <w:t xml:space="preserve"> Сарбие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Сарбие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Сарбие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(8-қосымша);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Сарбие ауылдық округінде 2 ауылдық елді мекен бар.</w:t>
      </w:r>
    </w:p>
    <w:p>
      <w:pPr>
        <w:spacing w:after="0"/>
        <w:ind w:left="0"/>
        <w:jc w:val="both"/>
      </w:pPr>
      <w:r>
        <w:rPr>
          <w:rFonts w:ascii="Times New Roman"/>
          <w:b w:val="false"/>
          <w:i w:val="false"/>
          <w:color w:val="000000"/>
          <w:sz w:val="28"/>
        </w:rPr>
        <w:t>
      Сарбие ауылдық округі аумағының жалпы көлемі 116755,0 гектар, оның ішінде егістік жерлер – 908,0 гектар, шабындық –451,0 гектар, жайылым жерлері – 113432,0 гектар, босалқы жер – 1964,0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73546,0 гектар;</w:t>
      </w:r>
    </w:p>
    <w:p>
      <w:pPr>
        <w:spacing w:after="0"/>
        <w:ind w:left="0"/>
        <w:jc w:val="both"/>
      </w:pPr>
      <w:r>
        <w:rPr>
          <w:rFonts w:ascii="Times New Roman"/>
          <w:b w:val="false"/>
          <w:i w:val="false"/>
          <w:color w:val="000000"/>
          <w:sz w:val="28"/>
        </w:rPr>
        <w:t>
      елді мекендердің жері – 41245,0 гектар;</w:t>
      </w:r>
    </w:p>
    <w:p>
      <w:pPr>
        <w:spacing w:after="0"/>
        <w:ind w:left="0"/>
        <w:jc w:val="both"/>
      </w:pPr>
      <w:r>
        <w:rPr>
          <w:rFonts w:ascii="Times New Roman"/>
          <w:b w:val="false"/>
          <w:i w:val="false"/>
          <w:color w:val="000000"/>
          <w:sz w:val="28"/>
        </w:rPr>
        <w:t>
      Табиғи жағдайлар бойынша Сарбие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Сарбие ауылдық округінің елді мекендері бөлінісінде мал басының есебі және жайылымдық алқаптары көлемі (гектар):</w:t>
      </w:r>
    </w:p>
    <w:p>
      <w:pPr>
        <w:spacing w:after="0"/>
        <w:ind w:left="0"/>
        <w:jc w:val="both"/>
      </w:pPr>
      <w:r>
        <w:rPr>
          <w:rFonts w:ascii="Times New Roman"/>
          <w:b w:val="false"/>
          <w:i w:val="false"/>
          <w:color w:val="000000"/>
          <w:sz w:val="28"/>
        </w:rPr>
        <w:t>
      Сарбие ауылында 1863 шартты/бас мүйізді ірі қара, оның ішінде аналық мал 1240 шартты/бас, 607 шартты/бас ұсақ мүйізді мал, 900 шартты/бас жылқы.</w:t>
      </w:r>
    </w:p>
    <w:p>
      <w:pPr>
        <w:spacing w:after="0"/>
        <w:ind w:left="0"/>
        <w:jc w:val="both"/>
      </w:pPr>
      <w:r>
        <w:rPr>
          <w:rFonts w:ascii="Times New Roman"/>
          <w:b w:val="false"/>
          <w:i w:val="false"/>
          <w:color w:val="000000"/>
          <w:sz w:val="28"/>
        </w:rPr>
        <w:t>
      Жайылым көлемі – 28224,0 гектарды құрайды.</w:t>
      </w:r>
    </w:p>
    <w:p>
      <w:pPr>
        <w:spacing w:after="0"/>
        <w:ind w:left="0"/>
        <w:jc w:val="both"/>
      </w:pPr>
      <w:r>
        <w:rPr>
          <w:rFonts w:ascii="Times New Roman"/>
          <w:b w:val="false"/>
          <w:i w:val="false"/>
          <w:color w:val="000000"/>
          <w:sz w:val="28"/>
        </w:rPr>
        <w:t>
      Қаракөл ауылында 155 шартты/бас мүйізді ірі қара, оның ішінде аналық мал 92 шартты/бас, 28 шартты/бас ұсақ мүйізді мал, 69 шартты/бас жылқы.</w:t>
      </w:r>
    </w:p>
    <w:p>
      <w:pPr>
        <w:spacing w:after="0"/>
        <w:ind w:left="0"/>
        <w:jc w:val="both"/>
      </w:pPr>
      <w:r>
        <w:rPr>
          <w:rFonts w:ascii="Times New Roman"/>
          <w:b w:val="false"/>
          <w:i w:val="false"/>
          <w:color w:val="000000"/>
          <w:sz w:val="28"/>
        </w:rPr>
        <w:t>
      Жайылым көлемі – 13021,0 гектарды құрайды.</w:t>
      </w:r>
    </w:p>
    <w:p>
      <w:pPr>
        <w:spacing w:after="0"/>
        <w:ind w:left="0"/>
        <w:jc w:val="both"/>
      </w:pPr>
      <w:r>
        <w:rPr>
          <w:rFonts w:ascii="Times New Roman"/>
          <w:b w:val="false"/>
          <w:i w:val="false"/>
          <w:color w:val="000000"/>
          <w:sz w:val="28"/>
        </w:rPr>
        <w:t>
      Сарбие ауылдық округінің кәсіпкерлік субьектілерунің мал басы 2839 шартты/бас мүйізді ірі қара, оның ішінде аналық мал 1616 шартты/бас, 1133 шартты/бас ұсақ мүйізді мал, 2454 шартты/бас жылқы.</w:t>
      </w:r>
    </w:p>
    <w:p>
      <w:pPr>
        <w:spacing w:after="0"/>
        <w:ind w:left="0"/>
        <w:jc w:val="both"/>
      </w:pPr>
      <w:r>
        <w:rPr>
          <w:rFonts w:ascii="Times New Roman"/>
          <w:b w:val="false"/>
          <w:i w:val="false"/>
          <w:color w:val="000000"/>
          <w:sz w:val="28"/>
        </w:rPr>
        <w:t>
      Кәсіпкерлік субьектілерунің жайылым алаңы 72187,0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Сарбие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Сарбие ауылдық округі бойынша ауыл шаруашылығы малдарын қамтамасыз ету үшін барлығы 113432,0 гектар жайылымдық жерлер бар. Елді мекен шегінде 41245,0 гектар жайылым бар.</w:t>
      </w:r>
    </w:p>
    <w:p>
      <w:pPr>
        <w:spacing w:after="0"/>
        <w:ind w:left="0"/>
        <w:jc w:val="both"/>
      </w:pPr>
      <w:r>
        <w:rPr>
          <w:rFonts w:ascii="Times New Roman"/>
          <w:b w:val="false"/>
          <w:i w:val="false"/>
          <w:color w:val="000000"/>
          <w:sz w:val="28"/>
        </w:rPr>
        <w:t>
      Сарбие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(Сарбие, Қаракөл) елді мекендерінде ауыл шаруашылығы жануарларының аналық (сауын) мал басын ұстау бойынша 10656,0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Сарбие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152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152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Сарбие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"Айнамкөз"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"Әлназар"</w:t>
            </w:r>
          </w:p>
          <w:p>
            <w:pPr>
              <w:spacing w:after="20"/>
              <w:ind w:left="20"/>
              <w:jc w:val="both"/>
            </w:pPr>
            <w:r>
              <w:rPr>
                <w:rFonts w:ascii="Times New Roman"/>
                <w:b w:val="false"/>
                <w:i w:val="false"/>
                <w:color w:val="000000"/>
                <w:sz w:val="20"/>
              </w:rPr>
              <w:t>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"Данагүл"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"Дербіс-Ж"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"Каракөл"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"Рахым-1"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"Шибулак"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"Шармұхан"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"Буйра"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w:t>
            </w:r>
          </w:p>
          <w:p>
            <w:pPr>
              <w:spacing w:after="20"/>
              <w:ind w:left="20"/>
              <w:jc w:val="both"/>
            </w:pPr>
            <w:r>
              <w:rPr>
                <w:rFonts w:ascii="Times New Roman"/>
                <w:b w:val="false"/>
                <w:i w:val="false"/>
                <w:color w:val="000000"/>
                <w:sz w:val="20"/>
              </w:rPr>
              <w:t>
"Жиенбет- Назерке"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"Жекенді"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20779,0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xml:space="preserve">
      Е/М – елді мекен, А- ауыл. </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Сарбие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30589,0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Сарбие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505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05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Сарбие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5184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184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422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422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406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406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493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 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жауапкершілігі шектеулі серіктестік;</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429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29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5-қосымша</w:t>
            </w:r>
          </w:p>
        </w:tc>
      </w:tr>
    </w:tbl>
    <w:p>
      <w:pPr>
        <w:spacing w:after="0"/>
        <w:ind w:left="0"/>
        <w:jc w:val="left"/>
      </w:pPr>
      <w:r>
        <w:rPr>
          <w:rFonts w:ascii="Times New Roman"/>
          <w:b/>
          <w:i w:val="false"/>
          <w:color w:val="000000"/>
        </w:rPr>
        <w:t xml:space="preserve"> Қараой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Қараой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Қараой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(8- 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Қараой ауылдық округінде 2 елді мекендер бар.</w:t>
      </w:r>
    </w:p>
    <w:p>
      <w:pPr>
        <w:spacing w:after="0"/>
        <w:ind w:left="0"/>
        <w:jc w:val="both"/>
      </w:pPr>
      <w:r>
        <w:rPr>
          <w:rFonts w:ascii="Times New Roman"/>
          <w:b w:val="false"/>
          <w:i w:val="false"/>
          <w:color w:val="000000"/>
          <w:sz w:val="28"/>
        </w:rPr>
        <w:t>
      Қараой ауылдық округі аумағының жалпы көлемі 86858,0 гектар, оның ішінде егістік жерлер – 3053,0 гектар, жайылым жерлері – 82784,0 гектар, босалқы жер –1021,0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47229,0 гектар;</w:t>
      </w:r>
    </w:p>
    <w:p>
      <w:pPr>
        <w:spacing w:after="0"/>
        <w:ind w:left="0"/>
        <w:jc w:val="both"/>
      </w:pPr>
      <w:r>
        <w:rPr>
          <w:rFonts w:ascii="Times New Roman"/>
          <w:b w:val="false"/>
          <w:i w:val="false"/>
          <w:color w:val="000000"/>
          <w:sz w:val="28"/>
        </w:rPr>
        <w:t>
      елді мекендердің жері – 38608,0 гектар;</w:t>
      </w:r>
    </w:p>
    <w:p>
      <w:pPr>
        <w:spacing w:after="0"/>
        <w:ind w:left="0"/>
        <w:jc w:val="both"/>
      </w:pPr>
      <w:r>
        <w:rPr>
          <w:rFonts w:ascii="Times New Roman"/>
          <w:b w:val="false"/>
          <w:i w:val="false"/>
          <w:color w:val="000000"/>
          <w:sz w:val="28"/>
        </w:rPr>
        <w:t>
      босалқы жер – 1021,0 гектар;</w:t>
      </w:r>
    </w:p>
    <w:p>
      <w:pPr>
        <w:spacing w:after="0"/>
        <w:ind w:left="0"/>
        <w:jc w:val="both"/>
      </w:pPr>
      <w:r>
        <w:rPr>
          <w:rFonts w:ascii="Times New Roman"/>
          <w:b w:val="false"/>
          <w:i w:val="false"/>
          <w:color w:val="000000"/>
          <w:sz w:val="28"/>
        </w:rPr>
        <w:t>
      Табиғи жағдайлар бойынша Қараой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 С, шілдеде +24; +38° 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Қараой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Қараой ауылында 1329 шартты/бас мүйізді ірі қара, оның ішінде аналық мал 774 шартты/бас, 1155 шартты/бас ұсақ мүйізді мал, 1274 шартты/бас жылқы.</w:t>
      </w:r>
    </w:p>
    <w:p>
      <w:pPr>
        <w:spacing w:after="0"/>
        <w:ind w:left="0"/>
        <w:jc w:val="both"/>
      </w:pPr>
      <w:r>
        <w:rPr>
          <w:rFonts w:ascii="Times New Roman"/>
          <w:b w:val="false"/>
          <w:i w:val="false"/>
          <w:color w:val="000000"/>
          <w:sz w:val="28"/>
        </w:rPr>
        <w:t>
      Жайылым көлемі –21021,0 гектарды құрайды.</w:t>
      </w:r>
    </w:p>
    <w:p>
      <w:pPr>
        <w:spacing w:after="0"/>
        <w:ind w:left="0"/>
        <w:jc w:val="both"/>
      </w:pPr>
      <w:r>
        <w:rPr>
          <w:rFonts w:ascii="Times New Roman"/>
          <w:b w:val="false"/>
          <w:i w:val="false"/>
          <w:color w:val="000000"/>
          <w:sz w:val="28"/>
        </w:rPr>
        <w:t>
      Құбасай ауылында 348 шартты/бас мүйізді ірі қара, оның ішінде аналық мал 210 шартты/бас, 240 шартты/бас ұсақ мүйізді мал, 190 шартты/бас жылқы.</w:t>
      </w:r>
    </w:p>
    <w:p>
      <w:pPr>
        <w:spacing w:after="0"/>
        <w:ind w:left="0"/>
        <w:jc w:val="both"/>
      </w:pPr>
      <w:r>
        <w:rPr>
          <w:rFonts w:ascii="Times New Roman"/>
          <w:b w:val="false"/>
          <w:i w:val="false"/>
          <w:color w:val="000000"/>
          <w:sz w:val="28"/>
        </w:rPr>
        <w:t>
      Жайылым көлемі –17587,0 гектарды құрайды.</w:t>
      </w:r>
    </w:p>
    <w:p>
      <w:pPr>
        <w:spacing w:after="0"/>
        <w:ind w:left="0"/>
        <w:jc w:val="both"/>
      </w:pPr>
      <w:r>
        <w:rPr>
          <w:rFonts w:ascii="Times New Roman"/>
          <w:b w:val="false"/>
          <w:i w:val="false"/>
          <w:color w:val="000000"/>
          <w:sz w:val="28"/>
        </w:rPr>
        <w:t>
      Қараой ауылдық округінің кәсіпкерлік субектілерінің мал басы 1443 шартты/бас мүйізді ірі қара, оның ішінде аналық мал 766 шартты/бас, 558 шартты/бас ұсақ мүйізді мал, 1115 шартты/бас жылқы.</w:t>
      </w:r>
    </w:p>
    <w:p>
      <w:pPr>
        <w:spacing w:after="0"/>
        <w:ind w:left="0"/>
        <w:jc w:val="both"/>
      </w:pPr>
      <w:r>
        <w:rPr>
          <w:rFonts w:ascii="Times New Roman"/>
          <w:b w:val="false"/>
          <w:i w:val="false"/>
          <w:color w:val="000000"/>
          <w:sz w:val="28"/>
        </w:rPr>
        <w:t>
      Кәсіпкерлік субектілерінің жайылым алаңы 44176,0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Қараой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Қараой ауылдық округі бойынша ауыл шаруашылығы малдарын қамтамасыз ету үшін барлығы 82784,0 гектар жайылымдық жерлер бар. Елді мекен шегінде 38608,0 гектар жайылым бар.</w:t>
      </w:r>
    </w:p>
    <w:p>
      <w:pPr>
        <w:spacing w:after="0"/>
        <w:ind w:left="0"/>
        <w:jc w:val="both"/>
      </w:pPr>
      <w:r>
        <w:rPr>
          <w:rFonts w:ascii="Times New Roman"/>
          <w:b w:val="false"/>
          <w:i w:val="false"/>
          <w:color w:val="000000"/>
          <w:sz w:val="28"/>
        </w:rPr>
        <w:t>
      Қараой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(Қараой, Құбасай ) елді мекендерінде ауыл шаруашылығы жануарларының аналық (сауын) мал басын ұстау бойынша 7872,0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қосымша қажеттілігі Қараой ауылында 9043,0 гектар көлемінде қажеттілік бар.</w:t>
      </w:r>
    </w:p>
    <w:p>
      <w:pPr>
        <w:spacing w:after="0"/>
        <w:ind w:left="0"/>
        <w:jc w:val="both"/>
      </w:pPr>
      <w:r>
        <w:rPr>
          <w:rFonts w:ascii="Times New Roman"/>
          <w:b w:val="false"/>
          <w:i w:val="false"/>
          <w:color w:val="000000"/>
          <w:sz w:val="28"/>
        </w:rPr>
        <w:t>
      Жайылым алқаптарының қалыптасқан қажеттілігін Құбасай елді мекенінде орналасқан шалғайдағы жайылымдарды ұтымды пайдалану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Қараой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78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787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Қараой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"Ақ-Теңгер"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"Бағлан"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"Ержан-Ж"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"Жолдығали"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кете"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"Мейірім"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"Тарлан –Көк"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"Шыналтын"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"Айжарық-Ж"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"Сайын-Қалам"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Қараой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p>
            <w:pPr>
              <w:spacing w:after="20"/>
              <w:ind w:left="20"/>
              <w:jc w:val="both"/>
            </w:pPr>
            <w:r>
              <w:rPr>
                <w:rFonts w:ascii="Times New Roman"/>
                <w:b w:val="false"/>
                <w:i w:val="false"/>
                <w:color w:val="000000"/>
                <w:sz w:val="20"/>
              </w:rPr>
              <w:t>
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w:t>
            </w:r>
          </w:p>
          <w:p>
            <w:pPr>
              <w:spacing w:after="20"/>
              <w:ind w:left="20"/>
              <w:jc w:val="both"/>
            </w:pPr>
            <w:r>
              <w:rPr>
                <w:rFonts w:ascii="Times New Roman"/>
                <w:b w:val="false"/>
                <w:i w:val="false"/>
                <w:color w:val="000000"/>
                <w:sz w:val="20"/>
              </w:rPr>
              <w:t>
сы</w:t>
            </w:r>
          </w:p>
          <w:p>
            <w:pPr>
              <w:spacing w:after="20"/>
              <w:ind w:left="20"/>
              <w:jc w:val="both"/>
            </w:pPr>
            <w:r>
              <w:rPr>
                <w:rFonts w:ascii="Times New Roman"/>
                <w:b w:val="false"/>
                <w:i w:val="false"/>
                <w:color w:val="000000"/>
                <w:sz w:val="20"/>
              </w:rPr>
              <w:t>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Құбасай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Қараой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 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Құбасай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7724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724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7343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343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67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676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5692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692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5819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819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жауапкершілігі шектеулі серіктестік;</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533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533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6-қосымша</w:t>
            </w:r>
          </w:p>
        </w:tc>
      </w:tr>
    </w:tbl>
    <w:p>
      <w:pPr>
        <w:spacing w:after="0"/>
        <w:ind w:left="0"/>
        <w:jc w:val="left"/>
      </w:pPr>
      <w:r>
        <w:rPr>
          <w:rFonts w:ascii="Times New Roman"/>
          <w:b/>
          <w:i w:val="false"/>
          <w:color w:val="000000"/>
        </w:rPr>
        <w:t xml:space="preserve"> Саралжын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Саралжын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Саралжын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(8- 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Саралжын ауылдық округінде 5 елді мекендер бар.</w:t>
      </w:r>
    </w:p>
    <w:p>
      <w:pPr>
        <w:spacing w:after="0"/>
        <w:ind w:left="0"/>
        <w:jc w:val="both"/>
      </w:pPr>
      <w:r>
        <w:rPr>
          <w:rFonts w:ascii="Times New Roman"/>
          <w:b w:val="false"/>
          <w:i w:val="false"/>
          <w:color w:val="000000"/>
          <w:sz w:val="28"/>
        </w:rPr>
        <w:t>
      Саралжын ауылдық округі аумағының жалпы көлемі 196921,0 гектар, оның ішінде егістік жерлер – 150,0 гектар, шабындық – 1735,0 гектар, жайылым жерлері – 193150,0 гектар, босалқы жер – 1886,0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111287,0 гектар;</w:t>
      </w:r>
    </w:p>
    <w:p>
      <w:pPr>
        <w:spacing w:after="0"/>
        <w:ind w:left="0"/>
        <w:jc w:val="both"/>
      </w:pPr>
      <w:r>
        <w:rPr>
          <w:rFonts w:ascii="Times New Roman"/>
          <w:b w:val="false"/>
          <w:i w:val="false"/>
          <w:color w:val="000000"/>
          <w:sz w:val="28"/>
        </w:rPr>
        <w:t>
      елді мекендердің жері – 83748,0 гектар;</w:t>
      </w:r>
    </w:p>
    <w:p>
      <w:pPr>
        <w:spacing w:after="0"/>
        <w:ind w:left="0"/>
        <w:jc w:val="both"/>
      </w:pPr>
      <w:r>
        <w:rPr>
          <w:rFonts w:ascii="Times New Roman"/>
          <w:b w:val="false"/>
          <w:i w:val="false"/>
          <w:color w:val="000000"/>
          <w:sz w:val="28"/>
        </w:rPr>
        <w:t>
      босалқы жер –1886,0 гектар;</w:t>
      </w:r>
    </w:p>
    <w:p>
      <w:pPr>
        <w:spacing w:after="0"/>
        <w:ind w:left="0"/>
        <w:jc w:val="both"/>
      </w:pPr>
      <w:r>
        <w:rPr>
          <w:rFonts w:ascii="Times New Roman"/>
          <w:b w:val="false"/>
          <w:i w:val="false"/>
          <w:color w:val="000000"/>
          <w:sz w:val="28"/>
        </w:rPr>
        <w:t>
      Табиғи жағдайлар бойынша Саралжын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Саралжын ауылдық округнің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Кемер ауылында 834 шартты/бас мүйізді ірі қара, оның ішінде аналық мал 470 шартты/ бас, 458 шартты/ бас ұсақ мүйізді мал, 164 шартты/ бас жылқы.</w:t>
      </w:r>
    </w:p>
    <w:p>
      <w:pPr>
        <w:spacing w:after="0"/>
        <w:ind w:left="0"/>
        <w:jc w:val="both"/>
      </w:pPr>
      <w:r>
        <w:rPr>
          <w:rFonts w:ascii="Times New Roman"/>
          <w:b w:val="false"/>
          <w:i w:val="false"/>
          <w:color w:val="000000"/>
          <w:sz w:val="28"/>
        </w:rPr>
        <w:t>
      Жайылым көлемі –25871,0 гектарды құрайды.</w:t>
      </w:r>
    </w:p>
    <w:p>
      <w:pPr>
        <w:spacing w:after="0"/>
        <w:ind w:left="0"/>
        <w:jc w:val="both"/>
      </w:pPr>
      <w:r>
        <w:rPr>
          <w:rFonts w:ascii="Times New Roman"/>
          <w:b w:val="false"/>
          <w:i w:val="false"/>
          <w:color w:val="000000"/>
          <w:sz w:val="28"/>
        </w:rPr>
        <w:t>
      Ақкемер ауылында 428 шартты/ бас мүйізді ірі қара, оның ішінде аналық мал 281 шартты/ бас, 122 шартты/бас ұсақ мүйізді мал, 85 шартты/ бас жылқы.</w:t>
      </w:r>
    </w:p>
    <w:p>
      <w:pPr>
        <w:spacing w:after="0"/>
        <w:ind w:left="0"/>
        <w:jc w:val="both"/>
      </w:pPr>
      <w:r>
        <w:rPr>
          <w:rFonts w:ascii="Times New Roman"/>
          <w:b w:val="false"/>
          <w:i w:val="false"/>
          <w:color w:val="000000"/>
          <w:sz w:val="28"/>
        </w:rPr>
        <w:t>
      Жайылым көлемі –18452,0 гектарды құрайды.</w:t>
      </w:r>
    </w:p>
    <w:p>
      <w:pPr>
        <w:spacing w:after="0"/>
        <w:ind w:left="0"/>
        <w:jc w:val="both"/>
      </w:pPr>
      <w:r>
        <w:rPr>
          <w:rFonts w:ascii="Times New Roman"/>
          <w:b w:val="false"/>
          <w:i w:val="false"/>
          <w:color w:val="000000"/>
          <w:sz w:val="28"/>
        </w:rPr>
        <w:t>
      Бестамақ ауылында 288шартты/ бас мүйізді ірі қара, оның ішінде аналық мал 186 шартты/ бас, 47 шартты/ бас ұсақ мүйізді мал, 27 шартты/ бас жылқы.</w:t>
      </w:r>
    </w:p>
    <w:p>
      <w:pPr>
        <w:spacing w:after="0"/>
        <w:ind w:left="0"/>
        <w:jc w:val="both"/>
      </w:pPr>
      <w:r>
        <w:rPr>
          <w:rFonts w:ascii="Times New Roman"/>
          <w:b w:val="false"/>
          <w:i w:val="false"/>
          <w:color w:val="000000"/>
          <w:sz w:val="28"/>
        </w:rPr>
        <w:t>
      Жайылым көлемі – 9813,0 гектарды құрайды.</w:t>
      </w:r>
    </w:p>
    <w:p>
      <w:pPr>
        <w:spacing w:after="0"/>
        <w:ind w:left="0"/>
        <w:jc w:val="both"/>
      </w:pPr>
      <w:r>
        <w:rPr>
          <w:rFonts w:ascii="Times New Roman"/>
          <w:b w:val="false"/>
          <w:i w:val="false"/>
          <w:color w:val="000000"/>
          <w:sz w:val="28"/>
        </w:rPr>
        <w:t>
      Қоңырат ауылында 112 шартты/ бас мүйізді ірі қара, оның ішінде аналық мал 60 шартты/ бас, 64 шартты/ бас ұсақ мүйізді мал, 13 шартты/ бас жылқы.</w:t>
      </w:r>
    </w:p>
    <w:p>
      <w:pPr>
        <w:spacing w:after="0"/>
        <w:ind w:left="0"/>
        <w:jc w:val="both"/>
      </w:pPr>
      <w:r>
        <w:rPr>
          <w:rFonts w:ascii="Times New Roman"/>
          <w:b w:val="false"/>
          <w:i w:val="false"/>
          <w:color w:val="000000"/>
          <w:sz w:val="28"/>
        </w:rPr>
        <w:t>
      Жайылым көлемі –21400,0 гектарды құрайды.</w:t>
      </w:r>
    </w:p>
    <w:p>
      <w:pPr>
        <w:spacing w:after="0"/>
        <w:ind w:left="0"/>
        <w:jc w:val="both"/>
      </w:pPr>
      <w:r>
        <w:rPr>
          <w:rFonts w:ascii="Times New Roman"/>
          <w:b w:val="false"/>
          <w:i w:val="false"/>
          <w:color w:val="000000"/>
          <w:sz w:val="28"/>
        </w:rPr>
        <w:t>
      Шиқұдық ауылында 255 шартты/ бас мүйізді ірі қара, оның ішінде аналық мал 125 шартты/ бас, 100 шартты/ бас ұсақ мүйізді мал, 84 шартты/ бас жылқы.</w:t>
      </w:r>
    </w:p>
    <w:p>
      <w:pPr>
        <w:spacing w:after="0"/>
        <w:ind w:left="0"/>
        <w:jc w:val="both"/>
      </w:pPr>
      <w:r>
        <w:rPr>
          <w:rFonts w:ascii="Times New Roman"/>
          <w:b w:val="false"/>
          <w:i w:val="false"/>
          <w:color w:val="000000"/>
          <w:sz w:val="28"/>
        </w:rPr>
        <w:t>
      Жайылым көлемі –8212,0 гектарды құрайды.</w:t>
      </w:r>
    </w:p>
    <w:p>
      <w:pPr>
        <w:spacing w:after="0"/>
        <w:ind w:left="0"/>
        <w:jc w:val="both"/>
      </w:pPr>
      <w:r>
        <w:rPr>
          <w:rFonts w:ascii="Times New Roman"/>
          <w:b w:val="false"/>
          <w:i w:val="false"/>
          <w:color w:val="000000"/>
          <w:sz w:val="28"/>
        </w:rPr>
        <w:t>
      Саралжын ауылдық округінің кәсіпкерлік субьектілерінің мал басы 2362 шартты/бас мүйізді ірі қара, оның ішінде аналық мал 1247 бас, 978 шартты/ бас ұсақ мүйізді мал, 1449 шартты/ бас жылқы.</w:t>
      </w:r>
    </w:p>
    <w:p>
      <w:pPr>
        <w:spacing w:after="0"/>
        <w:ind w:left="0"/>
        <w:jc w:val="both"/>
      </w:pPr>
      <w:r>
        <w:rPr>
          <w:rFonts w:ascii="Times New Roman"/>
          <w:b w:val="false"/>
          <w:i w:val="false"/>
          <w:color w:val="000000"/>
          <w:sz w:val="28"/>
        </w:rPr>
        <w:t>
      Кәсіпкерлік субьектілерінің жайылым алаңы 109402,0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Саралжын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үшін45–60 литрді; 1–2 жастағы төл үшін 25–35 литр, бір жастағы кіші төл үшін10–15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Саралжын ауылдық округі бойынша ауыл шаруашылығы малдарын қамтамасыз ету үшін барлығы 184516,0 гектар жайылымдық жерлер бар. Елді мекен шегінде 86903,0 гектар жайылым бар.</w:t>
      </w:r>
    </w:p>
    <w:p>
      <w:pPr>
        <w:spacing w:after="0"/>
        <w:ind w:left="0"/>
        <w:jc w:val="both"/>
      </w:pPr>
      <w:r>
        <w:rPr>
          <w:rFonts w:ascii="Times New Roman"/>
          <w:b w:val="false"/>
          <w:i w:val="false"/>
          <w:color w:val="000000"/>
          <w:sz w:val="28"/>
        </w:rPr>
        <w:t>
      Саралжын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(Кемер, Ақкемер, Бестамақ, Қоңырат және Шиқұдық) елді мекендерінде ауыл шаруашылығы жануарларының аналық (сауын) мал басын ұстау бойынша 8976,0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Саралжын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422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422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Саралжын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"Айсултан"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"Ақтай-Ж"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"Ақорын"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"Әміржан Қажы"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"Байсейіт" ш/қ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"Бәтіке-88"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"Дархан-1"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"Ербазы"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"Есен-Жандос"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"Жақия"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"Жарсай-2013"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"Куаныш-2"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"Карабалиев"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"Кемерлі"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"Қанатты"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Әулет"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"Орынша"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"Спарта"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"Толыбек"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"Тажибай-Агро"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Саралжын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74772,0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Саралжын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Шиқұдық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569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69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40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406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29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29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787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787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263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263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жауапкершілігі шектеулі серіктестік;</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406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406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2023 жылғы 13 шілдедегі № 63 шешіміне 7- қосымша</w:t>
            </w:r>
          </w:p>
        </w:tc>
      </w:tr>
    </w:tbl>
    <w:p>
      <w:pPr>
        <w:spacing w:after="0"/>
        <w:ind w:left="0"/>
        <w:jc w:val="left"/>
      </w:pPr>
      <w:r>
        <w:rPr>
          <w:rFonts w:ascii="Times New Roman"/>
          <w:b/>
          <w:i w:val="false"/>
          <w:color w:val="000000"/>
        </w:rPr>
        <w:t xml:space="preserve"> Қайыңды ауылдық округінде 2023-2024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xml:space="preserve">
      Осы Қайыңды ауылдық округінде 2023-2024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№3-3/332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қабылданды және ауыл шаруашылығы жануарларын жаю дәстүрлері ескерілді.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схемасын (картасын) (1-қосымша);</w:t>
      </w:r>
    </w:p>
    <w:p>
      <w:pPr>
        <w:spacing w:after="0"/>
        <w:ind w:left="0"/>
        <w:jc w:val="both"/>
      </w:pPr>
      <w:r>
        <w:rPr>
          <w:rFonts w:ascii="Times New Roman"/>
          <w:b w:val="false"/>
          <w:i w:val="false"/>
          <w:color w:val="000000"/>
          <w:sz w:val="28"/>
        </w:rPr>
        <w:t>
      2) жайылым айналымдарының қолайлы схемасын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(4-қосымша);</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(5-қосымша);</w:t>
      </w:r>
    </w:p>
    <w:p>
      <w:pPr>
        <w:spacing w:after="0"/>
        <w:ind w:left="0"/>
        <w:jc w:val="both"/>
      </w:pPr>
      <w:r>
        <w:rPr>
          <w:rFonts w:ascii="Times New Roman"/>
          <w:b w:val="false"/>
          <w:i w:val="false"/>
          <w:color w:val="000000"/>
          <w:sz w:val="28"/>
        </w:rPr>
        <w:t>
      6) ауыл,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жайылымдарда орналастыру схемасын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графигін (7-қосымша);</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(8- қосымша);</w:t>
      </w:r>
    </w:p>
    <w:p>
      <w:pPr>
        <w:spacing w:after="0"/>
        <w:ind w:left="0"/>
        <w:jc w:val="both"/>
      </w:pPr>
      <w:r>
        <w:rPr>
          <w:rFonts w:ascii="Times New Roman"/>
          <w:b w:val="false"/>
          <w:i w:val="false"/>
          <w:color w:val="000000"/>
          <w:sz w:val="28"/>
        </w:rPr>
        <w:t>
      9) ауылдық округ аумағындағы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Қайыңды ауылдық округінде 2 елді мекендер бар.</w:t>
      </w:r>
    </w:p>
    <w:p>
      <w:pPr>
        <w:spacing w:after="0"/>
        <w:ind w:left="0"/>
        <w:jc w:val="both"/>
      </w:pPr>
      <w:r>
        <w:rPr>
          <w:rFonts w:ascii="Times New Roman"/>
          <w:b w:val="false"/>
          <w:i w:val="false"/>
          <w:color w:val="000000"/>
          <w:sz w:val="28"/>
        </w:rPr>
        <w:t>
      Қайыңды ауылдық округі аумағының жалпы көлемі 121025,0 гектар, оның ішінде егістік жерлер – 239,0 гектар, шабындық – 245,0 гектар, жайылым жерлері – 120489,0 гектар, босалқы жер – 752,0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83287,0 гектар;</w:t>
      </w:r>
    </w:p>
    <w:p>
      <w:pPr>
        <w:spacing w:after="0"/>
        <w:ind w:left="0"/>
        <w:jc w:val="both"/>
      </w:pPr>
      <w:r>
        <w:rPr>
          <w:rFonts w:ascii="Times New Roman"/>
          <w:b w:val="false"/>
          <w:i w:val="false"/>
          <w:color w:val="000000"/>
          <w:sz w:val="28"/>
        </w:rPr>
        <w:t>
      елді мекендердің жері – 37686,0 гектар;</w:t>
      </w:r>
    </w:p>
    <w:p>
      <w:pPr>
        <w:spacing w:after="0"/>
        <w:ind w:left="0"/>
        <w:jc w:val="both"/>
      </w:pPr>
      <w:r>
        <w:rPr>
          <w:rFonts w:ascii="Times New Roman"/>
          <w:b w:val="false"/>
          <w:i w:val="false"/>
          <w:color w:val="000000"/>
          <w:sz w:val="28"/>
        </w:rPr>
        <w:t>
      босалқы жер – 752,0 гектар;</w:t>
      </w:r>
    </w:p>
    <w:p>
      <w:pPr>
        <w:spacing w:after="0"/>
        <w:ind w:left="0"/>
        <w:jc w:val="both"/>
      </w:pPr>
      <w:r>
        <w:rPr>
          <w:rFonts w:ascii="Times New Roman"/>
          <w:b w:val="false"/>
          <w:i w:val="false"/>
          <w:color w:val="000000"/>
          <w:sz w:val="28"/>
        </w:rPr>
        <w:t>
      Табиғи жағдайлар бойынша Қайыңды ауылдық округінің климаттық аймағы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Қайыңды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Ақжар ауылында 1072 шартты/бас мүйізді ірі қараны, оның ішінде аналық мал 680 шартты/бас, 325 шартты/бас ұсақ мүйізді мал, 77 шартты/бас жылқы.</w:t>
      </w:r>
    </w:p>
    <w:p>
      <w:pPr>
        <w:spacing w:after="0"/>
        <w:ind w:left="0"/>
        <w:jc w:val="both"/>
      </w:pPr>
      <w:r>
        <w:rPr>
          <w:rFonts w:ascii="Times New Roman"/>
          <w:b w:val="false"/>
          <w:i w:val="false"/>
          <w:color w:val="000000"/>
          <w:sz w:val="28"/>
        </w:rPr>
        <w:t>
      Жайылым көлемі – 27400,0 гектарды құрайды.</w:t>
      </w:r>
    </w:p>
    <w:p>
      <w:pPr>
        <w:spacing w:after="0"/>
        <w:ind w:left="0"/>
        <w:jc w:val="both"/>
      </w:pPr>
      <w:r>
        <w:rPr>
          <w:rFonts w:ascii="Times New Roman"/>
          <w:b w:val="false"/>
          <w:i w:val="false"/>
          <w:color w:val="000000"/>
          <w:sz w:val="28"/>
        </w:rPr>
        <w:t>
      Көсембай ауылында 673 шартты/бас мүйізді ірі қара, оның ішінде аналық мал 392 бас, 180 шартты/бас ұсақ мүйізді мал, 52 шартты/бас жылқы.</w:t>
      </w:r>
    </w:p>
    <w:p>
      <w:pPr>
        <w:spacing w:after="0"/>
        <w:ind w:left="0"/>
        <w:jc w:val="both"/>
      </w:pPr>
      <w:r>
        <w:rPr>
          <w:rFonts w:ascii="Times New Roman"/>
          <w:b w:val="false"/>
          <w:i w:val="false"/>
          <w:color w:val="000000"/>
          <w:sz w:val="28"/>
        </w:rPr>
        <w:t>
      Жайылым көлемі –10286,0 гектарды құрайды.</w:t>
      </w:r>
    </w:p>
    <w:p>
      <w:pPr>
        <w:spacing w:after="0"/>
        <w:ind w:left="0"/>
        <w:jc w:val="both"/>
      </w:pPr>
      <w:r>
        <w:rPr>
          <w:rFonts w:ascii="Times New Roman"/>
          <w:b w:val="false"/>
          <w:i w:val="false"/>
          <w:color w:val="000000"/>
          <w:sz w:val="28"/>
        </w:rPr>
        <w:t>
      Қайыңды ауылдық округінің кәсіпкерлік субьектілерінің мал басы 1474 шартты/бас мүйізді ірі қара, оның ішінде аналық мал 898 шартты/бас, 845 шартты/бас ұсақ мүйізді мал, 519 шартты/бас жылқы.</w:t>
      </w:r>
    </w:p>
    <w:p>
      <w:pPr>
        <w:spacing w:after="0"/>
        <w:ind w:left="0"/>
        <w:jc w:val="both"/>
      </w:pPr>
      <w:r>
        <w:rPr>
          <w:rFonts w:ascii="Times New Roman"/>
          <w:b w:val="false"/>
          <w:i w:val="false"/>
          <w:color w:val="000000"/>
          <w:sz w:val="28"/>
        </w:rPr>
        <w:t>
      Кәсіпкерлік субьектілерінің жайылым алаңы 82803,0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алқабтар тез сіңірілетін нәрлі заттарға бай. Ауыл шаруашылығы жануарларын жайылымда бағу олардың қоңдылығын арттырып,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Қайыңды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Қайыңды ауылдық округі бойынша ауыл шаруашылығы малдарын қамтамасыз ету үшін барлығы 120489,0 гектар жайылымдық жерлер бар. Елді мекен шегінде 37686,0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Жоғарыда баяндалғанның негізінде, Қазақстан Республикасы "Жайылымдар туралы" Заңның 15–бабына сәйкес, жергілікті халықтың мұқтаждығы үшін (Ақжар, Көсембай) елді мекендерінде ауыл шаруашылығы жануарларының аналық (сауын) мал басын ұстау бойынша 8576,0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644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644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 кесте</w:t>
      </w:r>
    </w:p>
    <w:p>
      <w:pPr>
        <w:spacing w:after="0"/>
        <w:ind w:left="0"/>
        <w:jc w:val="both"/>
      </w:pPr>
      <w:r>
        <w:rPr>
          <w:rFonts w:ascii="Times New Roman"/>
          <w:b w:val="false"/>
          <w:i w:val="false"/>
          <w:color w:val="000000"/>
          <w:sz w:val="28"/>
        </w:rPr>
        <w:t>
      Қайыңды ауылдық округі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"Айрус"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"Акпағамбет"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"Ақтілек"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"Аманбек"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"Бәйтерек"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"Бекжан"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"Ғалымбек"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"Дарина"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"Дастан-1"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"Еңсеген"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"Есбол"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"Есет"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"Есмұқан"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"Көбек"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"Құттығай"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"Құлмырза"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"Орак"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"Нур-Мурат"ш/қ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"Санжар"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"Өтеулі"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"Сенім"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"Омаш Даулет"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"Тәте"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"Тұрар"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"Шағатай"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"Элеонора"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"Тулпар"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"Табынай"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"Тұнық-Таз"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"Әлім"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"Орынғали"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"Әлихан" ш/қ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"Еңсеген"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"Shaine Ltd"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1шартты/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60099,0</w:t>
            </w:r>
          </w:p>
        </w:tc>
      </w:tr>
    </w:tbl>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МІҚ –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 елді мекен, А- ауыл.</w:t>
      </w:r>
    </w:p>
    <w:p>
      <w:pPr>
        <w:spacing w:after="0"/>
        <w:ind w:left="0"/>
        <w:jc w:val="both"/>
      </w:pPr>
      <w:r>
        <w:rPr>
          <w:rFonts w:ascii="Times New Roman"/>
          <w:b w:val="false"/>
          <w:i w:val="false"/>
          <w:color w:val="000000"/>
          <w:sz w:val="28"/>
        </w:rPr>
        <w:t>
      № 2 кесте</w:t>
      </w:r>
    </w:p>
    <w:p>
      <w:pPr>
        <w:spacing w:after="0"/>
        <w:ind w:left="0"/>
        <w:jc w:val="both"/>
      </w:pPr>
      <w:r>
        <w:rPr>
          <w:rFonts w:ascii="Times New Roman"/>
          <w:b w:val="false"/>
          <w:i w:val="false"/>
          <w:color w:val="000000"/>
          <w:sz w:val="28"/>
        </w:rPr>
        <w:t>
      Қайыңды ауылдық округі бойынша елді мекендер бөлінісінде ірі қара малдың аналық (сауын) мал басын жайылымдар мен қамтамасыз ету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шартты/бас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шартты/бас,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Көсембай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29110,0</w:t>
            </w:r>
          </w:p>
        </w:tc>
      </w:tr>
    </w:tbl>
    <w:p>
      <w:pPr>
        <w:spacing w:after="0"/>
        <w:ind w:left="0"/>
        <w:jc w:val="both"/>
      </w:pPr>
      <w:r>
        <w:rPr>
          <w:rFonts w:ascii="Times New Roman"/>
          <w:b w:val="false"/>
          <w:i w:val="false"/>
          <w:color w:val="000000"/>
          <w:sz w:val="28"/>
        </w:rPr>
        <w:t>
      № 3 кесте</w:t>
      </w:r>
    </w:p>
    <w:p>
      <w:pPr>
        <w:spacing w:after="0"/>
        <w:ind w:left="0"/>
        <w:jc w:val="both"/>
      </w:pPr>
      <w:r>
        <w:rPr>
          <w:rFonts w:ascii="Times New Roman"/>
          <w:b w:val="false"/>
          <w:i w:val="false"/>
          <w:color w:val="000000"/>
          <w:sz w:val="28"/>
        </w:rPr>
        <w:t>
      Қайыңды ауылдық округі бойынша елді мекендер бөлінісінде басқа ауыл шаруашылығы малдарының басын орналастыру үшін қосымша жайылымдарды қайта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 шылардың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(шарты/бас)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 лік нормасы 1 шартты/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Көсембай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айырмашылығы +,-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4930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930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152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152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747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47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898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898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009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009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ЖШС– жауапкершілігі шектеулі серіктестік;</w:t>
      </w:r>
    </w:p>
    <w:p>
      <w:pPr>
        <w:spacing w:after="0"/>
        <w:ind w:left="0"/>
        <w:jc w:val="both"/>
      </w:pPr>
      <w:r>
        <w:rPr>
          <w:rFonts w:ascii="Times New Roman"/>
          <w:b w:val="false"/>
          <w:i w:val="false"/>
          <w:color w:val="000000"/>
          <w:sz w:val="28"/>
        </w:rPr>
        <w:t>
      АӨК– ауылшаруашылығы өндірістік кооперативі;</w:t>
      </w:r>
    </w:p>
    <w:p>
      <w:pPr>
        <w:spacing w:after="0"/>
        <w:ind w:left="0"/>
        <w:jc w:val="both"/>
      </w:pPr>
      <w:r>
        <w:rPr>
          <w:rFonts w:ascii="Times New Roman"/>
          <w:b w:val="false"/>
          <w:i w:val="false"/>
          <w:color w:val="000000"/>
          <w:sz w:val="28"/>
        </w:rPr>
        <w:t>
      Е/М– елді мекен, А – ауыл.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2023-2024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жағдайлармен ерекшеліктерге қарай жеке ауладағы ауылшаруашылығы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69977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977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