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2c7" w14:textId="e1e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288 "2023–2025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288 "2023–2025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57 820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Кеңестуы ауылдық округ бюджетінде аудандық бюджеттен 26 792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