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33ce" w14:textId="c2d3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2022 жылғы 29 желтоқсандағы № 288 "2023-2025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14 қарашадағы № 109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маслихатының "2023-2025 жылдарға арналған Ақкемер ауылдық округ бюджетін бекіту туралы" 2022 жылғы 29 желтоқсандағы № 288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Ақкемер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87 047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7 593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87 564,4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517,4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517,4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қарашадағы № 109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