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39dd" w14:textId="b9539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2022 жылғы 29 желтоқсандағы № 298 "2023-2025 жылдарға арналған Мұғалжар ауылы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2023 жылғы 26 шілдедегі № 83 шешімі. Мерзімі өткендіктен қолданыс тоқтатылды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"2023-2025 жылдарға арналған Мұғалжар ауылы бюджетін бекіту туралы" 2022 жылғы 29 желтоқсандағы № 298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Мұғалжар ауылы бюджеті тиісінше 1, 2 және 3 қосымшаларға сәйкес, оның ішінде,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554 639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551 269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554 758,4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119,4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119,4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шілдедегі № 83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Мұғалжар ауылы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554 758,4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–Ел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