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99bd" w14:textId="9879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294 "2023-2025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Қ.Жұбанов атындағы ауылдық округ бюджетін бекіту туралы" 2022 жылғы 29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Қ. Жұбанов атындағы ауылдық округ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619,7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