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7e3a" w14:textId="c997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293 "2023-2025 жылдарға арналған Жұрын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21 сәуірдегі № 29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Жұрын ауылдық округ бюджетін бекіту туралы" 2022 жылғы 29 желтоқсандағы № 293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Жұрын ауылдық округ бюджеті тиісінше 1, 2 және 3 қосымшаларға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51 183,6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–47 254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51 183,6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346,7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346,7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сәуірдегі № 29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Журын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