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be24" w14:textId="34cb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287 "2023-2025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Жем қаласының бюджетін бекіту туралы" 2022 жылғы 29 желтоқсандағы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Жем қаласының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