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51d6c" w14:textId="1551d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Ақрап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2023 жылғы 29 желтоқсандағы № 150 шешімі.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2024-2026 жылдарға арналған Ақрап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- 32 802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- 2 125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- 30 677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- 33 881,6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1079,6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Қобда аудандық мәслихатының 02.12.2024 </w:t>
      </w:r>
      <w:r>
        <w:rPr>
          <w:rFonts w:ascii="Times New Roman"/>
          <w:b w:val="false"/>
          <w:i w:val="false"/>
          <w:color w:val="00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бюджеттің кірісіне мыналар есептелетін болып белгіленсін: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меншiкке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тауарларға, жұмыстар мен қызметтерге ішкі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жергіліктік бюджетке түсетін салықтық емес басқа да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бюджеттен қаржыландырылатын мемлекеттік мекемелерге бекітілген мүлікті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жалдау құқығын сатқаны үшін төлем.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"2024-2026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– 3 692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43 407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2024 жылға арналған Ақрап ауылдық округ бюджетінде аудандық бюджеттен берілген субвенциялар көлемі 29 667 мың теңге сомасында көзделгені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2024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150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Ақрап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Қобда аудандық мәслихатының 02.12.2024 </w:t>
      </w:r>
      <w:r>
        <w:rPr>
          <w:rFonts w:ascii="Times New Roman"/>
          <w:b w:val="false"/>
          <w:i w:val="false"/>
          <w:color w:val="ff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29168.6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29168.6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29168.6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28148.6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150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Ақрап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150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Ақрап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