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19038" w14:textId="94190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Қобда аудандық мәслихатының 2022 жылғы 28 желтоқсандағы "2023-2025 жылдарға арналған Сөгәлі ауылдық округінің бюджетін бекіту туралы" № 277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аудандық мәслихатының 2023 жылғы 7 желтоқсандағы № 111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Қобда аудандық мәслихатының 2022 жылғы 28 желтоқсандағы "2023-2025 жылдарға арналған Сөгәлі ауылдық округінің бюджетін бекіту туралы" № 277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2023-2025 жылдарға арналған Сөгәлі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2023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40 247,3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1 240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39 007,3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40 247,3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- 0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2023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Қобда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Қобда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2023 жылғы 7 желтөқсандағы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111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Қобда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жылғы 28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277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Сөгәлі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40247,3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40247,3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